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42C" w:rsidRPr="0034301C" w:rsidRDefault="006C5E76" w:rsidP="00984087">
      <w:pPr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2</w:t>
      </w:r>
    </w:p>
    <w:p w:rsidR="00F8042C" w:rsidRPr="0034301C" w:rsidRDefault="00F8042C" w:rsidP="00FB72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301C">
        <w:rPr>
          <w:rFonts w:ascii="Times New Roman" w:hAnsi="Times New Roman" w:cs="Times New Roman"/>
          <w:b/>
          <w:bCs/>
          <w:sz w:val="24"/>
          <w:szCs w:val="24"/>
        </w:rPr>
        <w:t>FORMULARZ  CENOWY</w:t>
      </w:r>
      <w:bookmarkStart w:id="0" w:name="_GoBack"/>
      <w:bookmarkEnd w:id="0"/>
    </w:p>
    <w:p w:rsidR="00F8042C" w:rsidRPr="0034301C" w:rsidRDefault="00F8042C" w:rsidP="00F8042C">
      <w:pPr>
        <w:rPr>
          <w:rFonts w:ascii="Times New Roman" w:hAnsi="Times New Roman" w:cs="Times New Roman"/>
          <w:sz w:val="24"/>
          <w:szCs w:val="24"/>
        </w:rPr>
      </w:pPr>
      <w:r w:rsidRPr="0034301C">
        <w:rPr>
          <w:rFonts w:ascii="Times New Roman" w:hAnsi="Times New Roman" w:cs="Times New Roman"/>
          <w:b/>
          <w:bCs/>
          <w:sz w:val="24"/>
          <w:szCs w:val="24"/>
        </w:rPr>
        <w:t xml:space="preserve">Szacunkowe zapotrzebowanie na </w:t>
      </w:r>
      <w:r w:rsidRPr="0034301C">
        <w:rPr>
          <w:rFonts w:ascii="Times New Roman" w:hAnsi="Times New Roman" w:cs="Times New Roman"/>
          <w:b/>
          <w:sz w:val="24"/>
          <w:szCs w:val="24"/>
        </w:rPr>
        <w:t>materiały medyczne i dezynfekcję</w:t>
      </w:r>
      <w:r w:rsidRPr="0034301C">
        <w:rPr>
          <w:rFonts w:ascii="Times New Roman" w:hAnsi="Times New Roman" w:cs="Times New Roman"/>
          <w:sz w:val="24"/>
          <w:szCs w:val="24"/>
        </w:rPr>
        <w:t xml:space="preserve">            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709"/>
        <w:gridCol w:w="863"/>
        <w:gridCol w:w="1121"/>
        <w:gridCol w:w="709"/>
        <w:gridCol w:w="1276"/>
        <w:gridCol w:w="1417"/>
      </w:tblGrid>
      <w:tr w:rsidR="00F8042C" w:rsidRPr="0034301C" w:rsidTr="00374C5E">
        <w:trPr>
          <w:trHeight w:val="859"/>
        </w:trPr>
        <w:tc>
          <w:tcPr>
            <w:tcW w:w="675" w:type="dxa"/>
          </w:tcPr>
          <w:p w:rsidR="00F8042C" w:rsidRPr="0034301C" w:rsidRDefault="00F8042C" w:rsidP="00F8042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301C">
              <w:rPr>
                <w:rFonts w:ascii="Times New Roman" w:hAnsi="Times New Roman" w:cs="Times New Roman"/>
                <w:b/>
                <w:sz w:val="16"/>
                <w:szCs w:val="16"/>
              </w:rPr>
              <w:t>LP.</w:t>
            </w:r>
          </w:p>
        </w:tc>
        <w:tc>
          <w:tcPr>
            <w:tcW w:w="2410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301C">
              <w:rPr>
                <w:rFonts w:ascii="Times New Roman" w:hAnsi="Times New Roman" w:cs="Times New Roman"/>
                <w:b/>
                <w:sz w:val="16"/>
                <w:szCs w:val="16"/>
              </w:rPr>
              <w:t>PRZEDMIOT ZAMÓWIENIA</w:t>
            </w:r>
          </w:p>
        </w:tc>
        <w:tc>
          <w:tcPr>
            <w:tcW w:w="709" w:type="dxa"/>
          </w:tcPr>
          <w:p w:rsidR="00F8042C" w:rsidRPr="0034301C" w:rsidRDefault="00FB72CA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301C">
              <w:rPr>
                <w:rFonts w:ascii="Times New Roman" w:hAnsi="Times New Roman" w:cs="Times New Roman"/>
                <w:b/>
                <w:sz w:val="16"/>
                <w:szCs w:val="16"/>
              </w:rPr>
              <w:t>J.M</w:t>
            </w:r>
          </w:p>
        </w:tc>
        <w:tc>
          <w:tcPr>
            <w:tcW w:w="863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301C">
              <w:rPr>
                <w:rFonts w:ascii="Times New Roman" w:hAnsi="Times New Roman" w:cs="Times New Roman"/>
                <w:b/>
                <w:sz w:val="16"/>
                <w:szCs w:val="16"/>
              </w:rPr>
              <w:t>ŚREDNIA ILOŚĆ W CIĄGU ROKU</w:t>
            </w:r>
          </w:p>
        </w:tc>
        <w:tc>
          <w:tcPr>
            <w:tcW w:w="1121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301C">
              <w:rPr>
                <w:rFonts w:ascii="Times New Roman" w:hAnsi="Times New Roman" w:cs="Times New Roman"/>
                <w:b/>
                <w:sz w:val="16"/>
                <w:szCs w:val="16"/>
              </w:rPr>
              <w:t>CENA JEDNOSTKOWA NETTO</w:t>
            </w: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301C">
              <w:rPr>
                <w:rFonts w:ascii="Times New Roman" w:hAnsi="Times New Roman" w:cs="Times New Roman"/>
                <w:b/>
                <w:sz w:val="16"/>
                <w:szCs w:val="16"/>
              </w:rPr>
              <w:t>VAT</w:t>
            </w:r>
          </w:p>
        </w:tc>
        <w:tc>
          <w:tcPr>
            <w:tcW w:w="1276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301C">
              <w:rPr>
                <w:rFonts w:ascii="Times New Roman" w:hAnsi="Times New Roman" w:cs="Times New Roman"/>
                <w:b/>
                <w:sz w:val="16"/>
                <w:szCs w:val="16"/>
              </w:rPr>
              <w:t>CENA JEDNOSTKOWA BRUTTO</w:t>
            </w:r>
          </w:p>
        </w:tc>
        <w:tc>
          <w:tcPr>
            <w:tcW w:w="1417" w:type="dxa"/>
          </w:tcPr>
          <w:p w:rsidR="00F8042C" w:rsidRPr="0034301C" w:rsidRDefault="00FB72CA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301C">
              <w:rPr>
                <w:rFonts w:ascii="Times New Roman" w:hAnsi="Times New Roman" w:cs="Times New Roman"/>
                <w:b/>
                <w:sz w:val="16"/>
                <w:szCs w:val="16"/>
              </w:rPr>
              <w:t>CENA BRUTTO RAZEM POZ. 4X7</w:t>
            </w:r>
          </w:p>
        </w:tc>
      </w:tr>
      <w:tr w:rsidR="00F8042C" w:rsidRPr="00F8042C" w:rsidTr="00374C5E">
        <w:tc>
          <w:tcPr>
            <w:tcW w:w="675" w:type="dxa"/>
          </w:tcPr>
          <w:p w:rsidR="00F8042C" w:rsidRPr="00F8042C" w:rsidRDefault="00F8042C" w:rsidP="00F8042C">
            <w:r w:rsidRPr="00F8042C">
              <w:t>1.</w:t>
            </w:r>
          </w:p>
        </w:tc>
        <w:tc>
          <w:tcPr>
            <w:tcW w:w="2410" w:type="dxa"/>
          </w:tcPr>
          <w:p w:rsidR="00F8042C" w:rsidRPr="00F8042C" w:rsidRDefault="00F8042C" w:rsidP="00A145BE">
            <w:pPr>
              <w:spacing w:before="100" w:beforeAutospacing="1" w:after="100" w:afterAutospacing="1" w:line="276" w:lineRule="auto"/>
            </w:pPr>
            <w:r w:rsidRPr="00F8042C">
              <w:t>2.</w:t>
            </w:r>
          </w:p>
        </w:tc>
        <w:tc>
          <w:tcPr>
            <w:tcW w:w="709" w:type="dxa"/>
          </w:tcPr>
          <w:p w:rsidR="00F8042C" w:rsidRPr="00F8042C" w:rsidRDefault="00F8042C" w:rsidP="00A145BE">
            <w:pPr>
              <w:spacing w:before="100" w:beforeAutospacing="1" w:after="100" w:afterAutospacing="1" w:line="276" w:lineRule="auto"/>
            </w:pPr>
            <w:r w:rsidRPr="00F8042C">
              <w:t>3.</w:t>
            </w:r>
          </w:p>
        </w:tc>
        <w:tc>
          <w:tcPr>
            <w:tcW w:w="863" w:type="dxa"/>
          </w:tcPr>
          <w:p w:rsidR="00F8042C" w:rsidRPr="00F8042C" w:rsidRDefault="00F8042C" w:rsidP="00A145BE">
            <w:pPr>
              <w:spacing w:before="100" w:beforeAutospacing="1" w:after="100" w:afterAutospacing="1" w:line="276" w:lineRule="auto"/>
            </w:pPr>
            <w:r w:rsidRPr="00F8042C">
              <w:t>4.</w:t>
            </w:r>
          </w:p>
        </w:tc>
        <w:tc>
          <w:tcPr>
            <w:tcW w:w="1121" w:type="dxa"/>
          </w:tcPr>
          <w:p w:rsidR="00F8042C" w:rsidRPr="00F8042C" w:rsidRDefault="00F8042C" w:rsidP="00A145BE">
            <w:pPr>
              <w:spacing w:before="100" w:beforeAutospacing="1" w:after="100" w:afterAutospacing="1" w:line="276" w:lineRule="auto"/>
            </w:pPr>
            <w:r w:rsidRPr="00F8042C">
              <w:t>5.</w:t>
            </w:r>
          </w:p>
        </w:tc>
        <w:tc>
          <w:tcPr>
            <w:tcW w:w="709" w:type="dxa"/>
          </w:tcPr>
          <w:p w:rsidR="00F8042C" w:rsidRPr="00F8042C" w:rsidRDefault="00F8042C" w:rsidP="00A145BE">
            <w:pPr>
              <w:spacing w:before="100" w:beforeAutospacing="1" w:after="100" w:afterAutospacing="1" w:line="276" w:lineRule="auto"/>
            </w:pPr>
            <w:r w:rsidRPr="00F8042C">
              <w:t>6.</w:t>
            </w:r>
          </w:p>
        </w:tc>
        <w:tc>
          <w:tcPr>
            <w:tcW w:w="1276" w:type="dxa"/>
          </w:tcPr>
          <w:p w:rsidR="00F8042C" w:rsidRPr="00F8042C" w:rsidRDefault="00F8042C" w:rsidP="00A145BE">
            <w:pPr>
              <w:spacing w:before="100" w:beforeAutospacing="1" w:after="100" w:afterAutospacing="1" w:line="276" w:lineRule="auto"/>
            </w:pPr>
            <w:r w:rsidRPr="00F8042C">
              <w:t>7.</w:t>
            </w:r>
          </w:p>
        </w:tc>
        <w:tc>
          <w:tcPr>
            <w:tcW w:w="1417" w:type="dxa"/>
          </w:tcPr>
          <w:p w:rsidR="00F8042C" w:rsidRPr="00F8042C" w:rsidRDefault="00F8042C" w:rsidP="00A145BE">
            <w:pPr>
              <w:spacing w:before="100" w:beforeAutospacing="1" w:after="100" w:afterAutospacing="1" w:line="276" w:lineRule="auto"/>
            </w:pPr>
            <w:r w:rsidRPr="00F8042C">
              <w:t>8.</w:t>
            </w:r>
          </w:p>
        </w:tc>
      </w:tr>
      <w:tr w:rsidR="00F8042C" w:rsidRPr="00F8042C" w:rsidTr="00374C5E">
        <w:trPr>
          <w:trHeight w:val="557"/>
        </w:trPr>
        <w:tc>
          <w:tcPr>
            <w:tcW w:w="675" w:type="dxa"/>
          </w:tcPr>
          <w:p w:rsidR="00F8042C" w:rsidRPr="0034301C" w:rsidRDefault="00F8042C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Lignina 40 cmx60 cm arkusze po 5 kg</w:t>
            </w: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863" w:type="dxa"/>
          </w:tcPr>
          <w:p w:rsidR="001F49DB" w:rsidRPr="0034301C" w:rsidRDefault="001F49D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21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F8042C" w:rsidRPr="00F8042C" w:rsidTr="00374C5E">
        <w:tc>
          <w:tcPr>
            <w:tcW w:w="675" w:type="dxa"/>
          </w:tcPr>
          <w:p w:rsidR="00F8042C" w:rsidRPr="0034301C" w:rsidRDefault="00F8042C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Omnifix</w:t>
            </w:r>
            <w:proofErr w:type="spellEnd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 xml:space="preserve"> 15 cmx10 cm</w:t>
            </w: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863" w:type="dxa"/>
          </w:tcPr>
          <w:p w:rsidR="00F8042C" w:rsidRPr="0034301C" w:rsidRDefault="009D6D2E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1F49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1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F8042C" w:rsidRPr="00F8042C" w:rsidTr="00374C5E">
        <w:trPr>
          <w:trHeight w:val="557"/>
        </w:trPr>
        <w:tc>
          <w:tcPr>
            <w:tcW w:w="675" w:type="dxa"/>
          </w:tcPr>
          <w:p w:rsidR="00F8042C" w:rsidRPr="0034301C" w:rsidRDefault="00F8042C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Plaster z opatrunkiem 3 m/1mx8 cm</w:t>
            </w: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863" w:type="dxa"/>
          </w:tcPr>
          <w:p w:rsidR="00F8042C" w:rsidRPr="0034301C" w:rsidRDefault="001F49D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21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23B6B" w:rsidRPr="00F8042C" w:rsidTr="00374C5E">
        <w:trPr>
          <w:trHeight w:val="557"/>
        </w:trPr>
        <w:tc>
          <w:tcPr>
            <w:tcW w:w="675" w:type="dxa"/>
          </w:tcPr>
          <w:p w:rsidR="00423B6B" w:rsidRPr="0034301C" w:rsidRDefault="00423B6B" w:rsidP="00F8042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74C5E">
              <w:rPr>
                <w:rFonts w:ascii="Times New Roman" w:hAnsi="Times New Roman" w:cs="Times New Roman"/>
                <w:sz w:val="20"/>
                <w:szCs w:val="20"/>
              </w:rPr>
              <w:t>Plaster bez opatrunku tkaninowy 5 m x 2,5 cm</w:t>
            </w: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863" w:type="dxa"/>
          </w:tcPr>
          <w:p w:rsidR="00423B6B" w:rsidRDefault="00423B6B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21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423B6B" w:rsidRPr="00F8042C" w:rsidTr="00374C5E">
        <w:trPr>
          <w:trHeight w:val="557"/>
        </w:trPr>
        <w:tc>
          <w:tcPr>
            <w:tcW w:w="675" w:type="dxa"/>
          </w:tcPr>
          <w:p w:rsidR="00423B6B" w:rsidRPr="0034301C" w:rsidRDefault="00423B6B" w:rsidP="00F8042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23B6B" w:rsidRPr="00374C5E" w:rsidRDefault="00423B6B" w:rsidP="00D4192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Plaster z folii </w:t>
            </w:r>
          </w:p>
        </w:tc>
        <w:tc>
          <w:tcPr>
            <w:tcW w:w="709" w:type="dxa"/>
          </w:tcPr>
          <w:p w:rsidR="00423B6B" w:rsidRDefault="00D41929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863" w:type="dxa"/>
          </w:tcPr>
          <w:p w:rsidR="00423B6B" w:rsidRDefault="00D41929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21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F8042C" w:rsidRPr="00F8042C" w:rsidTr="00374C5E">
        <w:tc>
          <w:tcPr>
            <w:tcW w:w="675" w:type="dxa"/>
          </w:tcPr>
          <w:p w:rsidR="00F8042C" w:rsidRPr="0034301C" w:rsidRDefault="00F8042C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Kompres jałowe 7x7x3 po 100 szt. w op.</w:t>
            </w: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863" w:type="dxa"/>
          </w:tcPr>
          <w:p w:rsidR="001F49DB" w:rsidRPr="0034301C" w:rsidRDefault="009D6D2E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21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23B6B" w:rsidRPr="00F8042C" w:rsidTr="00374C5E">
        <w:tc>
          <w:tcPr>
            <w:tcW w:w="675" w:type="dxa"/>
          </w:tcPr>
          <w:p w:rsidR="00423B6B" w:rsidRPr="0034301C" w:rsidRDefault="00423B6B" w:rsidP="00F8042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74C5E">
              <w:rPr>
                <w:rFonts w:ascii="Times New Roman" w:hAnsi="Times New Roman" w:cs="Times New Roman"/>
                <w:sz w:val="20"/>
                <w:szCs w:val="20"/>
              </w:rPr>
              <w:t xml:space="preserve">Kompresy gazowe niejałowe 5 x 5 cm,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 w:rsidRPr="00374C5E">
              <w:rPr>
                <w:rFonts w:ascii="Times New Roman" w:hAnsi="Times New Roman" w:cs="Times New Roman"/>
                <w:sz w:val="20"/>
                <w:szCs w:val="20"/>
              </w:rPr>
              <w:t>100 szt., 12 warstw.</w:t>
            </w: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863" w:type="dxa"/>
          </w:tcPr>
          <w:p w:rsidR="00423B6B" w:rsidRDefault="009D6D2E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21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F8042C" w:rsidRPr="00F8042C" w:rsidTr="00374C5E">
        <w:tc>
          <w:tcPr>
            <w:tcW w:w="675" w:type="dxa"/>
          </w:tcPr>
          <w:p w:rsidR="00F8042C" w:rsidRPr="0034301C" w:rsidRDefault="00F8042C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8042C" w:rsidRPr="0034301C" w:rsidRDefault="00F8042C" w:rsidP="009D6D2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Opaska</w:t>
            </w:r>
            <w:r w:rsidR="0034301C">
              <w:rPr>
                <w:rFonts w:ascii="Times New Roman" w:hAnsi="Times New Roman" w:cs="Times New Roman"/>
                <w:sz w:val="20"/>
                <w:szCs w:val="20"/>
              </w:rPr>
              <w:t xml:space="preserve"> podtrzymująca</w:t>
            </w: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301C">
              <w:rPr>
                <w:rFonts w:ascii="Times New Roman" w:hAnsi="Times New Roman" w:cs="Times New Roman"/>
                <w:sz w:val="20"/>
                <w:szCs w:val="20"/>
              </w:rPr>
              <w:t>dzian</w:t>
            </w:r>
            <w:r w:rsidR="009D6D2E">
              <w:rPr>
                <w:rFonts w:ascii="Times New Roman" w:hAnsi="Times New Roman" w:cs="Times New Roman"/>
                <w:sz w:val="20"/>
                <w:szCs w:val="20"/>
              </w:rPr>
              <w:t>inowa</w:t>
            </w:r>
            <w:r w:rsidR="003430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5x4</w:t>
            </w: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Szt</w:t>
            </w:r>
            <w:proofErr w:type="spellEnd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63" w:type="dxa"/>
          </w:tcPr>
          <w:p w:rsidR="00F8042C" w:rsidRPr="0034301C" w:rsidRDefault="009D6D2E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21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F8042C" w:rsidRPr="00F8042C" w:rsidTr="00374C5E">
        <w:tc>
          <w:tcPr>
            <w:tcW w:w="675" w:type="dxa"/>
          </w:tcPr>
          <w:p w:rsidR="00F8042C" w:rsidRPr="0034301C" w:rsidRDefault="00F8042C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Opaska</w:t>
            </w:r>
            <w:r w:rsidR="0034301C">
              <w:rPr>
                <w:rFonts w:ascii="Times New Roman" w:hAnsi="Times New Roman" w:cs="Times New Roman"/>
                <w:sz w:val="20"/>
                <w:szCs w:val="20"/>
              </w:rPr>
              <w:t xml:space="preserve"> podtrzymująca dzian</w:t>
            </w:r>
            <w:r w:rsidR="009D6D2E">
              <w:rPr>
                <w:rFonts w:ascii="Times New Roman" w:hAnsi="Times New Roman" w:cs="Times New Roman"/>
                <w:sz w:val="20"/>
                <w:szCs w:val="20"/>
              </w:rPr>
              <w:t>inow</w:t>
            </w:r>
            <w:r w:rsidR="0034301C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 xml:space="preserve"> 4x10</w:t>
            </w: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63" w:type="dxa"/>
          </w:tcPr>
          <w:p w:rsidR="00F8042C" w:rsidRPr="0034301C" w:rsidRDefault="009D6D2E" w:rsidP="00423B6B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21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98300B" w:rsidRPr="00F8042C" w:rsidTr="00374C5E">
        <w:tc>
          <w:tcPr>
            <w:tcW w:w="675" w:type="dxa"/>
          </w:tcPr>
          <w:p w:rsidR="0098300B" w:rsidRPr="0034301C" w:rsidRDefault="0098300B" w:rsidP="00F8042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98300B" w:rsidRPr="0034301C" w:rsidRDefault="0098300B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Opaska elastyczna</w:t>
            </w:r>
            <w:r w:rsidR="00793286">
              <w:rPr>
                <w:rFonts w:ascii="Times New Roman" w:hAnsi="Times New Roman" w:cs="Times New Roman"/>
                <w:sz w:val="20"/>
                <w:szCs w:val="20"/>
              </w:rPr>
              <w:t>/ tkanina z zapinką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15</w:t>
            </w:r>
            <w:r w:rsidR="00793286">
              <w:rPr>
                <w:rFonts w:ascii="Times New Roman" w:hAnsi="Times New Roman" w:cs="Times New Roman"/>
                <w:sz w:val="20"/>
                <w:szCs w:val="20"/>
              </w:rPr>
              <w:t xml:space="preserve">cm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x4</w:t>
            </w:r>
            <w:r w:rsidR="0079328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98300B" w:rsidRPr="0034301C" w:rsidRDefault="0098300B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Szt. </w:t>
            </w:r>
          </w:p>
        </w:tc>
        <w:tc>
          <w:tcPr>
            <w:tcW w:w="863" w:type="dxa"/>
          </w:tcPr>
          <w:p w:rsidR="0098300B" w:rsidRDefault="00793286" w:rsidP="00423B6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121" w:type="dxa"/>
          </w:tcPr>
          <w:p w:rsidR="0098300B" w:rsidRPr="0034301C" w:rsidRDefault="0098300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98300B" w:rsidRPr="0034301C" w:rsidRDefault="0098300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8300B" w:rsidRPr="0034301C" w:rsidRDefault="0098300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8300B" w:rsidRPr="0034301C" w:rsidRDefault="0098300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F8042C" w:rsidRPr="00F8042C" w:rsidTr="00374C5E">
        <w:tc>
          <w:tcPr>
            <w:tcW w:w="675" w:type="dxa"/>
          </w:tcPr>
          <w:p w:rsidR="00F8042C" w:rsidRPr="0034301C" w:rsidRDefault="00F8042C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 xml:space="preserve">Igły 8 mm po 100 </w:t>
            </w:r>
            <w:proofErr w:type="spellStart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szt</w:t>
            </w:r>
            <w:proofErr w:type="spellEnd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 xml:space="preserve"> w op.</w:t>
            </w: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863" w:type="dxa"/>
          </w:tcPr>
          <w:p w:rsidR="00F8042C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21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F8042C" w:rsidRPr="00F8042C" w:rsidTr="00374C5E">
        <w:tc>
          <w:tcPr>
            <w:tcW w:w="675" w:type="dxa"/>
          </w:tcPr>
          <w:p w:rsidR="00F8042C" w:rsidRPr="0034301C" w:rsidRDefault="00F8042C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Igły 7 mm po 100 szt. w op.</w:t>
            </w: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863" w:type="dxa"/>
          </w:tcPr>
          <w:p w:rsidR="00F8042C" w:rsidRPr="0034301C" w:rsidRDefault="00423B6B" w:rsidP="00423B6B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21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23B6B" w:rsidRPr="00F8042C" w:rsidTr="00423B6B">
        <w:trPr>
          <w:trHeight w:val="474"/>
        </w:trPr>
        <w:tc>
          <w:tcPr>
            <w:tcW w:w="675" w:type="dxa"/>
          </w:tcPr>
          <w:p w:rsidR="00423B6B" w:rsidRPr="0034301C" w:rsidRDefault="00423B6B" w:rsidP="00F8042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23B6B" w:rsidRPr="0034301C" w:rsidRDefault="00423B6B" w:rsidP="009C0865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Igły 9 mm po 100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 op.</w:t>
            </w:r>
          </w:p>
        </w:tc>
        <w:tc>
          <w:tcPr>
            <w:tcW w:w="709" w:type="dxa"/>
          </w:tcPr>
          <w:p w:rsidR="00423B6B" w:rsidRPr="0034301C" w:rsidRDefault="00423B6B" w:rsidP="009C0865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863" w:type="dxa"/>
          </w:tcPr>
          <w:p w:rsidR="00423B6B" w:rsidRPr="0034301C" w:rsidRDefault="00423B6B" w:rsidP="009C0865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21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423B6B" w:rsidRPr="00F8042C" w:rsidTr="00423B6B">
        <w:trPr>
          <w:trHeight w:val="422"/>
        </w:trPr>
        <w:tc>
          <w:tcPr>
            <w:tcW w:w="675" w:type="dxa"/>
          </w:tcPr>
          <w:p w:rsidR="00423B6B" w:rsidRPr="0034301C" w:rsidRDefault="00423B6B" w:rsidP="00F8042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23B6B" w:rsidRPr="0034301C" w:rsidRDefault="00423B6B" w:rsidP="009C086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Igły 5 mm po 100 op. </w:t>
            </w:r>
          </w:p>
        </w:tc>
        <w:tc>
          <w:tcPr>
            <w:tcW w:w="709" w:type="dxa"/>
          </w:tcPr>
          <w:p w:rsidR="00423B6B" w:rsidRPr="0034301C" w:rsidRDefault="00423B6B" w:rsidP="009C086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863" w:type="dxa"/>
          </w:tcPr>
          <w:p w:rsidR="00423B6B" w:rsidRDefault="00423B6B" w:rsidP="009C086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21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423B6B" w:rsidRPr="00F8042C" w:rsidTr="00374C5E">
        <w:tc>
          <w:tcPr>
            <w:tcW w:w="675" w:type="dxa"/>
          </w:tcPr>
          <w:p w:rsidR="00423B6B" w:rsidRPr="0034301C" w:rsidRDefault="00423B6B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Strzykawki 5 ml</w:t>
            </w: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863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21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23B6B" w:rsidRPr="00F8042C" w:rsidTr="00374C5E">
        <w:tc>
          <w:tcPr>
            <w:tcW w:w="675" w:type="dxa"/>
          </w:tcPr>
          <w:p w:rsidR="00423B6B" w:rsidRPr="0034301C" w:rsidRDefault="00423B6B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Strzykawki 2 ml</w:t>
            </w: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863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21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23B6B" w:rsidRPr="00F8042C" w:rsidTr="00374C5E">
        <w:tc>
          <w:tcPr>
            <w:tcW w:w="675" w:type="dxa"/>
          </w:tcPr>
          <w:p w:rsidR="00423B6B" w:rsidRPr="0034301C" w:rsidRDefault="00423B6B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Strzykawki 20 ml</w:t>
            </w: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863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21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23B6B" w:rsidRPr="00F8042C" w:rsidTr="00374C5E">
        <w:tc>
          <w:tcPr>
            <w:tcW w:w="675" w:type="dxa"/>
          </w:tcPr>
          <w:p w:rsidR="00423B6B" w:rsidRPr="0034301C" w:rsidRDefault="00423B6B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Strzykawki 10 ml</w:t>
            </w: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863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21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23B6B" w:rsidRPr="00F8042C" w:rsidTr="00374C5E">
        <w:tc>
          <w:tcPr>
            <w:tcW w:w="675" w:type="dxa"/>
          </w:tcPr>
          <w:p w:rsidR="00423B6B" w:rsidRPr="0034301C" w:rsidRDefault="00423B6B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Kubki na mocz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100 ml</w:t>
            </w: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863" w:type="dxa"/>
          </w:tcPr>
          <w:p w:rsidR="00423B6B" w:rsidRPr="0034301C" w:rsidRDefault="00423B6B" w:rsidP="00F54A8D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21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23B6B" w:rsidRPr="00F8042C" w:rsidTr="00423B6B">
        <w:trPr>
          <w:trHeight w:val="450"/>
        </w:trPr>
        <w:tc>
          <w:tcPr>
            <w:tcW w:w="675" w:type="dxa"/>
          </w:tcPr>
          <w:p w:rsidR="00423B6B" w:rsidRPr="0034301C" w:rsidRDefault="00423B6B" w:rsidP="00F8042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Kubki na mocz- jałowe</w:t>
            </w: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863" w:type="dxa"/>
          </w:tcPr>
          <w:p w:rsidR="00423B6B" w:rsidRDefault="009D6D2E" w:rsidP="00F54A8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23B6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1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423B6B" w:rsidRPr="00F8042C" w:rsidTr="00374C5E">
        <w:tc>
          <w:tcPr>
            <w:tcW w:w="675" w:type="dxa"/>
          </w:tcPr>
          <w:p w:rsidR="00423B6B" w:rsidRPr="0034301C" w:rsidRDefault="00423B6B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Kieliszki do leków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25 ml</w:t>
            </w: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863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750</w:t>
            </w:r>
          </w:p>
        </w:tc>
        <w:tc>
          <w:tcPr>
            <w:tcW w:w="1121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23B6B" w:rsidRPr="00F8042C" w:rsidTr="00374C5E">
        <w:tc>
          <w:tcPr>
            <w:tcW w:w="675" w:type="dxa"/>
          </w:tcPr>
          <w:p w:rsidR="00423B6B" w:rsidRPr="0034301C" w:rsidRDefault="00423B6B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Microzid</w:t>
            </w:r>
            <w:proofErr w:type="spellEnd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 xml:space="preserve"> AF  1 L</w:t>
            </w: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863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1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23B6B" w:rsidRPr="00F8042C" w:rsidTr="00374C5E">
        <w:tc>
          <w:tcPr>
            <w:tcW w:w="675" w:type="dxa"/>
          </w:tcPr>
          <w:p w:rsidR="00423B6B" w:rsidRPr="0034301C" w:rsidRDefault="00423B6B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Medicarine</w:t>
            </w:r>
            <w:proofErr w:type="spellEnd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 xml:space="preserve"> 300 </w:t>
            </w:r>
            <w:proofErr w:type="spellStart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863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21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23B6B" w:rsidRPr="00F8042C" w:rsidTr="00423B6B">
        <w:trPr>
          <w:trHeight w:val="406"/>
        </w:trPr>
        <w:tc>
          <w:tcPr>
            <w:tcW w:w="675" w:type="dxa"/>
          </w:tcPr>
          <w:p w:rsidR="00423B6B" w:rsidRPr="0034301C" w:rsidRDefault="00423B6B" w:rsidP="00F8042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23B6B" w:rsidRPr="0034301C" w:rsidRDefault="00423B6B" w:rsidP="00F54A8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AHD 1000 w sprayu</w:t>
            </w: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L. </w:t>
            </w:r>
          </w:p>
        </w:tc>
        <w:tc>
          <w:tcPr>
            <w:tcW w:w="863" w:type="dxa"/>
          </w:tcPr>
          <w:p w:rsidR="00423B6B" w:rsidRDefault="00423B6B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1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423B6B" w:rsidRPr="00F8042C" w:rsidTr="00374C5E">
        <w:tc>
          <w:tcPr>
            <w:tcW w:w="675" w:type="dxa"/>
          </w:tcPr>
          <w:p w:rsidR="00423B6B" w:rsidRPr="0034301C" w:rsidRDefault="00423B6B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Podpaski  Bella norma po 20 szt. w op.</w:t>
            </w: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863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121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23B6B" w:rsidRPr="00F8042C" w:rsidTr="00374C5E">
        <w:tc>
          <w:tcPr>
            <w:tcW w:w="675" w:type="dxa"/>
          </w:tcPr>
          <w:p w:rsidR="00423B6B" w:rsidRPr="0034301C" w:rsidRDefault="00423B6B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Wenflony</w:t>
            </w:r>
            <w:proofErr w:type="spellEnd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 xml:space="preserve"> (różowe)</w:t>
            </w: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863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21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23B6B" w:rsidRPr="00F8042C" w:rsidTr="00423B6B">
        <w:trPr>
          <w:trHeight w:val="375"/>
        </w:trPr>
        <w:tc>
          <w:tcPr>
            <w:tcW w:w="675" w:type="dxa"/>
          </w:tcPr>
          <w:p w:rsidR="00423B6B" w:rsidRPr="0034301C" w:rsidRDefault="00423B6B" w:rsidP="00F8042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Wenflony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(niebieskie)</w:t>
            </w: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Szt.</w:t>
            </w:r>
          </w:p>
        </w:tc>
        <w:tc>
          <w:tcPr>
            <w:tcW w:w="863" w:type="dxa"/>
          </w:tcPr>
          <w:p w:rsidR="00423B6B" w:rsidRDefault="00423B6B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21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423B6B" w:rsidRPr="00F8042C" w:rsidTr="00374C5E">
        <w:tc>
          <w:tcPr>
            <w:tcW w:w="675" w:type="dxa"/>
          </w:tcPr>
          <w:p w:rsidR="00423B6B" w:rsidRPr="0034301C" w:rsidRDefault="00423B6B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 xml:space="preserve">Plastry do </w:t>
            </w:r>
            <w:proofErr w:type="spellStart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wenflonów</w:t>
            </w:r>
            <w:proofErr w:type="spellEnd"/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863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21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D41929" w:rsidRPr="00F8042C" w:rsidTr="00374C5E">
        <w:tc>
          <w:tcPr>
            <w:tcW w:w="675" w:type="dxa"/>
          </w:tcPr>
          <w:p w:rsidR="00D41929" w:rsidRPr="0034301C" w:rsidRDefault="00D41929" w:rsidP="00F8042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D41929" w:rsidRPr="0034301C" w:rsidRDefault="00D41929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Motylki do pobierania krwi( niebieskie)</w:t>
            </w:r>
          </w:p>
        </w:tc>
        <w:tc>
          <w:tcPr>
            <w:tcW w:w="709" w:type="dxa"/>
          </w:tcPr>
          <w:p w:rsidR="00D41929" w:rsidRPr="0034301C" w:rsidRDefault="00D41929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863" w:type="dxa"/>
          </w:tcPr>
          <w:p w:rsidR="00D41929" w:rsidRDefault="00D41929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21" w:type="dxa"/>
          </w:tcPr>
          <w:p w:rsidR="00D41929" w:rsidRPr="0034301C" w:rsidRDefault="00D41929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D41929" w:rsidRPr="0034301C" w:rsidRDefault="00D41929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41929" w:rsidRPr="0034301C" w:rsidRDefault="00D41929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D41929" w:rsidRPr="0034301C" w:rsidRDefault="00D41929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D41929" w:rsidRPr="00F8042C" w:rsidTr="00374C5E">
        <w:tc>
          <w:tcPr>
            <w:tcW w:w="675" w:type="dxa"/>
          </w:tcPr>
          <w:p w:rsidR="00D41929" w:rsidRPr="0034301C" w:rsidRDefault="00D41929" w:rsidP="00F8042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D41929" w:rsidRDefault="00D41929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Adapter do pobierania krwi –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holder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bezpieczny uchwyt</w:t>
            </w:r>
          </w:p>
        </w:tc>
        <w:tc>
          <w:tcPr>
            <w:tcW w:w="709" w:type="dxa"/>
          </w:tcPr>
          <w:p w:rsidR="00D41929" w:rsidRDefault="00D41929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863" w:type="dxa"/>
          </w:tcPr>
          <w:p w:rsidR="00D41929" w:rsidRDefault="00D41929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21" w:type="dxa"/>
          </w:tcPr>
          <w:p w:rsidR="00D41929" w:rsidRPr="0034301C" w:rsidRDefault="00D41929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D41929" w:rsidRPr="0034301C" w:rsidRDefault="00D41929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41929" w:rsidRPr="0034301C" w:rsidRDefault="00D41929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D41929" w:rsidRPr="0034301C" w:rsidRDefault="00D41929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D41929" w:rsidRPr="00F8042C" w:rsidTr="00D41929">
        <w:trPr>
          <w:trHeight w:val="452"/>
        </w:trPr>
        <w:tc>
          <w:tcPr>
            <w:tcW w:w="675" w:type="dxa"/>
          </w:tcPr>
          <w:p w:rsidR="00D41929" w:rsidRPr="0034301C" w:rsidRDefault="00D41929" w:rsidP="00F8042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D41929" w:rsidRDefault="00D41929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Cewniki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Foleya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 16 mm</w:t>
            </w:r>
          </w:p>
        </w:tc>
        <w:tc>
          <w:tcPr>
            <w:tcW w:w="709" w:type="dxa"/>
          </w:tcPr>
          <w:p w:rsidR="00D41929" w:rsidRDefault="00D41929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863" w:type="dxa"/>
          </w:tcPr>
          <w:p w:rsidR="00D41929" w:rsidRDefault="00D41929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21" w:type="dxa"/>
          </w:tcPr>
          <w:p w:rsidR="00D41929" w:rsidRPr="0034301C" w:rsidRDefault="00D41929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D41929" w:rsidRPr="0034301C" w:rsidRDefault="00D41929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41929" w:rsidRPr="0034301C" w:rsidRDefault="00D41929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D41929" w:rsidRPr="0034301C" w:rsidRDefault="00D41929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D41929" w:rsidRPr="00F8042C" w:rsidTr="00D41929">
        <w:trPr>
          <w:trHeight w:val="414"/>
        </w:trPr>
        <w:tc>
          <w:tcPr>
            <w:tcW w:w="675" w:type="dxa"/>
          </w:tcPr>
          <w:p w:rsidR="00D41929" w:rsidRPr="0034301C" w:rsidRDefault="00D41929" w:rsidP="00F8042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D41929" w:rsidRDefault="00D41929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Cewniki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Foleya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 14 mm</w:t>
            </w:r>
          </w:p>
        </w:tc>
        <w:tc>
          <w:tcPr>
            <w:tcW w:w="709" w:type="dxa"/>
          </w:tcPr>
          <w:p w:rsidR="00D41929" w:rsidRDefault="00D41929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863" w:type="dxa"/>
          </w:tcPr>
          <w:p w:rsidR="00D41929" w:rsidRDefault="009D6D2E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21" w:type="dxa"/>
          </w:tcPr>
          <w:p w:rsidR="00D41929" w:rsidRPr="0034301C" w:rsidRDefault="00D41929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D41929" w:rsidRPr="0034301C" w:rsidRDefault="00D41929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41929" w:rsidRPr="0034301C" w:rsidRDefault="00D41929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D41929" w:rsidRPr="0034301C" w:rsidRDefault="00D41929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423B6B" w:rsidRPr="00F8042C" w:rsidTr="00374C5E">
        <w:tc>
          <w:tcPr>
            <w:tcW w:w="675" w:type="dxa"/>
          </w:tcPr>
          <w:p w:rsidR="00423B6B" w:rsidRPr="0034301C" w:rsidRDefault="00423B6B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Pojemniki na odpady medyczne 1L</w:t>
            </w: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863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21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9D6D2E" w:rsidRPr="00F8042C" w:rsidTr="00374C5E">
        <w:tc>
          <w:tcPr>
            <w:tcW w:w="675" w:type="dxa"/>
          </w:tcPr>
          <w:p w:rsidR="009D6D2E" w:rsidRPr="0034301C" w:rsidRDefault="009D6D2E" w:rsidP="00F8042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9D6D2E" w:rsidRPr="0034301C" w:rsidRDefault="009D6D2E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Pojemniki na odpady medyczne </w:t>
            </w:r>
            <w:r w:rsidR="0098300B">
              <w:rPr>
                <w:rFonts w:ascii="Times New Roman" w:hAnsi="Times New Roman" w:cs="Times New Roman"/>
                <w:sz w:val="20"/>
                <w:szCs w:val="20"/>
              </w:rPr>
              <w:t xml:space="preserve"> 10 L</w:t>
            </w:r>
          </w:p>
        </w:tc>
        <w:tc>
          <w:tcPr>
            <w:tcW w:w="709" w:type="dxa"/>
          </w:tcPr>
          <w:p w:rsidR="009D6D2E" w:rsidRPr="0034301C" w:rsidRDefault="0098300B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Szt. </w:t>
            </w:r>
          </w:p>
        </w:tc>
        <w:tc>
          <w:tcPr>
            <w:tcW w:w="863" w:type="dxa"/>
          </w:tcPr>
          <w:p w:rsidR="009D6D2E" w:rsidRDefault="0098300B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21" w:type="dxa"/>
          </w:tcPr>
          <w:p w:rsidR="009D6D2E" w:rsidRPr="0034301C" w:rsidRDefault="009D6D2E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9D6D2E" w:rsidRPr="0034301C" w:rsidRDefault="009D6D2E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D6D2E" w:rsidRPr="0034301C" w:rsidRDefault="009D6D2E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D6D2E" w:rsidRPr="0034301C" w:rsidRDefault="009D6D2E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423B6B" w:rsidRPr="00F8042C" w:rsidTr="00374C5E">
        <w:tc>
          <w:tcPr>
            <w:tcW w:w="675" w:type="dxa"/>
          </w:tcPr>
          <w:p w:rsidR="00423B6B" w:rsidRPr="0034301C" w:rsidRDefault="00423B6B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Worki na odpady medyczne po 35 L w rolce</w:t>
            </w: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rolka</w:t>
            </w:r>
          </w:p>
        </w:tc>
        <w:tc>
          <w:tcPr>
            <w:tcW w:w="863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21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23B6B" w:rsidRPr="00F8042C" w:rsidTr="00374C5E">
        <w:tc>
          <w:tcPr>
            <w:tcW w:w="675" w:type="dxa"/>
          </w:tcPr>
          <w:p w:rsidR="00423B6B" w:rsidRPr="0034301C" w:rsidRDefault="00423B6B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23B6B" w:rsidRPr="00374C5E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4C5E">
              <w:rPr>
                <w:rFonts w:ascii="Times New Roman" w:hAnsi="Times New Roman" w:cs="Times New Roman"/>
                <w:sz w:val="20"/>
                <w:szCs w:val="20"/>
              </w:rPr>
              <w:t>Worki na odpady medyczne po 120 L w rolce</w:t>
            </w: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rolka</w:t>
            </w:r>
          </w:p>
        </w:tc>
        <w:tc>
          <w:tcPr>
            <w:tcW w:w="863" w:type="dxa"/>
          </w:tcPr>
          <w:p w:rsidR="00423B6B" w:rsidRPr="0034301C" w:rsidRDefault="0098300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21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23B6B" w:rsidRPr="00F8042C" w:rsidTr="00374C5E">
        <w:tc>
          <w:tcPr>
            <w:tcW w:w="675" w:type="dxa"/>
          </w:tcPr>
          <w:p w:rsidR="00423B6B" w:rsidRPr="0034301C" w:rsidRDefault="00423B6B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423B6B" w:rsidRPr="00374C5E" w:rsidRDefault="00423B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4C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Rękawiczki winylowe 1000szt. w kartonie M</w:t>
            </w: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 xml:space="preserve">Kart. </w:t>
            </w:r>
          </w:p>
        </w:tc>
        <w:tc>
          <w:tcPr>
            <w:tcW w:w="863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21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23B6B" w:rsidRPr="00F8042C" w:rsidTr="00374C5E">
        <w:tc>
          <w:tcPr>
            <w:tcW w:w="675" w:type="dxa"/>
          </w:tcPr>
          <w:p w:rsidR="00423B6B" w:rsidRPr="0034301C" w:rsidRDefault="00423B6B" w:rsidP="00F8042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423B6B" w:rsidRPr="00374C5E" w:rsidRDefault="00423B6B" w:rsidP="00786DA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4C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Rękawiczki winylowe 1000 szt. w kartonie L</w:t>
            </w:r>
          </w:p>
        </w:tc>
        <w:tc>
          <w:tcPr>
            <w:tcW w:w="709" w:type="dxa"/>
          </w:tcPr>
          <w:p w:rsidR="00423B6B" w:rsidRPr="0034301C" w:rsidRDefault="00423B6B" w:rsidP="00786DA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Kart.</w:t>
            </w:r>
          </w:p>
        </w:tc>
        <w:tc>
          <w:tcPr>
            <w:tcW w:w="863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21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423B6B" w:rsidRPr="00F8042C" w:rsidTr="00374C5E">
        <w:tc>
          <w:tcPr>
            <w:tcW w:w="675" w:type="dxa"/>
          </w:tcPr>
          <w:p w:rsidR="00423B6B" w:rsidRPr="0034301C" w:rsidRDefault="00423B6B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423B6B" w:rsidRPr="00374C5E" w:rsidRDefault="00423B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4C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Rękawiczki nitrylowe 1000 szt. w kartonie M </w:t>
            </w: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Kart.</w:t>
            </w:r>
          </w:p>
        </w:tc>
        <w:tc>
          <w:tcPr>
            <w:tcW w:w="863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21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3B6B" w:rsidRPr="0034301C" w:rsidRDefault="00423B6B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23B6B" w:rsidRPr="00F8042C" w:rsidTr="00374C5E">
        <w:tc>
          <w:tcPr>
            <w:tcW w:w="675" w:type="dxa"/>
          </w:tcPr>
          <w:p w:rsidR="00423B6B" w:rsidRPr="0034301C" w:rsidRDefault="00423B6B" w:rsidP="00F8042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423B6B" w:rsidRPr="00374C5E" w:rsidRDefault="00423B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4C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Rękawiczki nitrylowe 1000 szt. w kartonie L</w:t>
            </w: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Kart.</w:t>
            </w:r>
          </w:p>
        </w:tc>
        <w:tc>
          <w:tcPr>
            <w:tcW w:w="863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21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423B6B" w:rsidRPr="00F8042C" w:rsidTr="00374C5E">
        <w:tc>
          <w:tcPr>
            <w:tcW w:w="675" w:type="dxa"/>
          </w:tcPr>
          <w:p w:rsidR="00423B6B" w:rsidRPr="0034301C" w:rsidRDefault="00423B6B" w:rsidP="00F8042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423B6B" w:rsidRPr="00374C5E" w:rsidRDefault="00423B6B" w:rsidP="00D138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4C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Rękawiczki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lateksowe</w:t>
            </w:r>
            <w:r w:rsidRPr="00374C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1000 szt. w kartonie M </w:t>
            </w:r>
          </w:p>
        </w:tc>
        <w:tc>
          <w:tcPr>
            <w:tcW w:w="709" w:type="dxa"/>
          </w:tcPr>
          <w:p w:rsidR="00423B6B" w:rsidRDefault="00423B6B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Kart.</w:t>
            </w:r>
          </w:p>
        </w:tc>
        <w:tc>
          <w:tcPr>
            <w:tcW w:w="863" w:type="dxa"/>
          </w:tcPr>
          <w:p w:rsidR="00423B6B" w:rsidRDefault="00423B6B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21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423B6B" w:rsidRPr="00F8042C" w:rsidTr="00374C5E">
        <w:tc>
          <w:tcPr>
            <w:tcW w:w="675" w:type="dxa"/>
          </w:tcPr>
          <w:p w:rsidR="00423B6B" w:rsidRPr="0034301C" w:rsidRDefault="00423B6B" w:rsidP="00F8042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423B6B" w:rsidRPr="00374C5E" w:rsidRDefault="00423B6B" w:rsidP="005261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Rękawiczki lateksowe </w:t>
            </w:r>
            <w:r w:rsidRPr="00374C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 szt. w kartonie L</w:t>
            </w:r>
          </w:p>
        </w:tc>
        <w:tc>
          <w:tcPr>
            <w:tcW w:w="709" w:type="dxa"/>
          </w:tcPr>
          <w:p w:rsidR="00423B6B" w:rsidRDefault="00423B6B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Kart.</w:t>
            </w:r>
          </w:p>
        </w:tc>
        <w:tc>
          <w:tcPr>
            <w:tcW w:w="863" w:type="dxa"/>
          </w:tcPr>
          <w:p w:rsidR="00423B6B" w:rsidRDefault="00423B6B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21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423B6B" w:rsidRPr="00F8042C" w:rsidTr="00374C5E">
        <w:tc>
          <w:tcPr>
            <w:tcW w:w="675" w:type="dxa"/>
          </w:tcPr>
          <w:p w:rsidR="00423B6B" w:rsidRPr="0034301C" w:rsidRDefault="00423B6B" w:rsidP="00F8042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23B6B" w:rsidRPr="00374C5E" w:rsidRDefault="00423B6B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74C5E">
              <w:rPr>
                <w:rFonts w:ascii="Times New Roman" w:hAnsi="Times New Roman" w:cs="Times New Roman"/>
                <w:sz w:val="20"/>
                <w:szCs w:val="20"/>
              </w:rPr>
              <w:t xml:space="preserve">Kompresy gazowe niejałowe 5 x 5 cm,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 w:rsidRPr="00374C5E">
              <w:rPr>
                <w:rFonts w:ascii="Times New Roman" w:hAnsi="Times New Roman" w:cs="Times New Roman"/>
                <w:sz w:val="20"/>
                <w:szCs w:val="20"/>
              </w:rPr>
              <w:t xml:space="preserve">100 szt., 12 warstw. </w:t>
            </w:r>
          </w:p>
        </w:tc>
        <w:tc>
          <w:tcPr>
            <w:tcW w:w="709" w:type="dxa"/>
          </w:tcPr>
          <w:p w:rsidR="00423B6B" w:rsidRDefault="00423B6B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863" w:type="dxa"/>
          </w:tcPr>
          <w:p w:rsidR="00423B6B" w:rsidRDefault="00423B6B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21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3B6B" w:rsidRPr="0034301C" w:rsidRDefault="00423B6B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9D6D2E" w:rsidRPr="009D6D2E" w:rsidTr="00374C5E">
        <w:tc>
          <w:tcPr>
            <w:tcW w:w="675" w:type="dxa"/>
          </w:tcPr>
          <w:p w:rsidR="009D6D2E" w:rsidRPr="0034301C" w:rsidRDefault="009D6D2E" w:rsidP="00F8042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9D6D2E" w:rsidRPr="009D6D2E" w:rsidRDefault="009D6D2E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D6D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Plaste</w:t>
            </w:r>
            <w:r w:rsidR="009830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9D6D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9830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  <w:r w:rsidRPr="009D6D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oliowy</w:t>
            </w:r>
            <w:proofErr w:type="spellEnd"/>
            <w:r w:rsidRPr="009D6D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PSITE FLEXIFIX 10 CM X 10 CM</w:t>
            </w:r>
          </w:p>
        </w:tc>
        <w:tc>
          <w:tcPr>
            <w:tcW w:w="709" w:type="dxa"/>
          </w:tcPr>
          <w:p w:rsidR="009D6D2E" w:rsidRPr="009D6D2E" w:rsidRDefault="009D6D2E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Op. </w:t>
            </w:r>
          </w:p>
        </w:tc>
        <w:tc>
          <w:tcPr>
            <w:tcW w:w="863" w:type="dxa"/>
          </w:tcPr>
          <w:p w:rsidR="009D6D2E" w:rsidRPr="009D6D2E" w:rsidRDefault="009D6D2E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1121" w:type="dxa"/>
          </w:tcPr>
          <w:p w:rsidR="009D6D2E" w:rsidRPr="009D6D2E" w:rsidRDefault="009D6D2E" w:rsidP="00A145BE">
            <w:pPr>
              <w:spacing w:before="100" w:beforeAutospacing="1" w:after="100" w:afterAutospacing="1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9D6D2E" w:rsidRPr="009D6D2E" w:rsidRDefault="009D6D2E" w:rsidP="00A145BE">
            <w:pPr>
              <w:spacing w:before="100" w:beforeAutospacing="1" w:after="100" w:afterAutospacing="1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9D6D2E" w:rsidRPr="009D6D2E" w:rsidRDefault="009D6D2E" w:rsidP="00A145BE">
            <w:pPr>
              <w:spacing w:before="100" w:beforeAutospacing="1" w:after="100" w:afterAutospacing="1"/>
              <w:rPr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:rsidR="009D6D2E" w:rsidRPr="009D6D2E" w:rsidRDefault="009D6D2E" w:rsidP="00A145BE">
            <w:pPr>
              <w:spacing w:before="100" w:beforeAutospacing="1" w:after="100" w:afterAutospacing="1"/>
              <w:rPr>
                <w:sz w:val="20"/>
                <w:szCs w:val="20"/>
                <w:lang w:val="en-US"/>
              </w:rPr>
            </w:pPr>
          </w:p>
        </w:tc>
      </w:tr>
      <w:tr w:rsidR="00423B6B" w:rsidRPr="00F8042C" w:rsidTr="00FB72CA">
        <w:tc>
          <w:tcPr>
            <w:tcW w:w="675" w:type="dxa"/>
          </w:tcPr>
          <w:p w:rsidR="00423B6B" w:rsidRPr="009D6D2E" w:rsidRDefault="00423B6B" w:rsidP="00F8042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982" w:type="dxa"/>
            <w:gridSpan w:val="3"/>
          </w:tcPr>
          <w:p w:rsidR="00423B6B" w:rsidRPr="0034301C" w:rsidRDefault="00423B6B" w:rsidP="00F8042C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34301C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121" w:type="dxa"/>
          </w:tcPr>
          <w:p w:rsidR="00423B6B" w:rsidRPr="00F8042C" w:rsidRDefault="00423B6B" w:rsidP="00F8042C">
            <w:pPr>
              <w:spacing w:after="200" w:line="276" w:lineRule="auto"/>
            </w:pPr>
          </w:p>
        </w:tc>
        <w:tc>
          <w:tcPr>
            <w:tcW w:w="709" w:type="dxa"/>
          </w:tcPr>
          <w:p w:rsidR="00423B6B" w:rsidRPr="00F8042C" w:rsidRDefault="00423B6B" w:rsidP="00F8042C">
            <w:pPr>
              <w:spacing w:after="200" w:line="276" w:lineRule="auto"/>
            </w:pPr>
          </w:p>
        </w:tc>
        <w:tc>
          <w:tcPr>
            <w:tcW w:w="1276" w:type="dxa"/>
          </w:tcPr>
          <w:p w:rsidR="00423B6B" w:rsidRPr="00F8042C" w:rsidRDefault="00423B6B" w:rsidP="00F8042C">
            <w:pPr>
              <w:spacing w:after="200" w:line="276" w:lineRule="auto"/>
            </w:pPr>
          </w:p>
        </w:tc>
        <w:tc>
          <w:tcPr>
            <w:tcW w:w="1417" w:type="dxa"/>
          </w:tcPr>
          <w:p w:rsidR="00423B6B" w:rsidRPr="00F8042C" w:rsidRDefault="00423B6B" w:rsidP="00F8042C">
            <w:pPr>
              <w:spacing w:after="200" w:line="276" w:lineRule="auto"/>
            </w:pPr>
          </w:p>
        </w:tc>
      </w:tr>
    </w:tbl>
    <w:p w:rsidR="00984087" w:rsidRDefault="00F8042C" w:rsidP="00F8042C">
      <w:r w:rsidRPr="00F8042C">
        <w:t xml:space="preserve">                          </w:t>
      </w:r>
    </w:p>
    <w:p w:rsidR="00793286" w:rsidRDefault="00F8042C" w:rsidP="00F8042C">
      <w:r w:rsidRPr="00F8042C">
        <w:t xml:space="preserve">                        </w:t>
      </w:r>
    </w:p>
    <w:p w:rsidR="00F8042C" w:rsidRPr="00F8042C" w:rsidRDefault="00F8042C" w:rsidP="00F8042C">
      <w:r w:rsidRPr="00F8042C">
        <w:t xml:space="preserve">                                                                                                           </w:t>
      </w:r>
    </w:p>
    <w:p w:rsidR="00753156" w:rsidRDefault="00F8042C" w:rsidP="00F8042C">
      <w:pPr>
        <w:pStyle w:val="Akapitzlist"/>
        <w:numPr>
          <w:ilvl w:val="1"/>
          <w:numId w:val="2"/>
        </w:numPr>
        <w:rPr>
          <w:rFonts w:ascii="Times New Roman" w:hAnsi="Times New Roman" w:cs="Times New Roman"/>
        </w:rPr>
      </w:pPr>
      <w:r w:rsidRPr="00753156">
        <w:rPr>
          <w:rFonts w:ascii="Times New Roman" w:hAnsi="Times New Roman" w:cs="Times New Roman"/>
        </w:rPr>
        <w:lastRenderedPageBreak/>
        <w:t>Cena zawiera wszelkie koszty związane z realizacją zamówienia</w:t>
      </w:r>
    </w:p>
    <w:p w:rsidR="00753156" w:rsidRDefault="00753156" w:rsidP="00753156">
      <w:pPr>
        <w:pStyle w:val="Akapitzlist"/>
        <w:ind w:left="0"/>
        <w:rPr>
          <w:rFonts w:ascii="Times New Roman" w:hAnsi="Times New Roman" w:cs="Times New Roman"/>
        </w:rPr>
      </w:pPr>
    </w:p>
    <w:p w:rsidR="00753156" w:rsidRDefault="00753156" w:rsidP="00753156">
      <w:pPr>
        <w:pStyle w:val="Akapitzlist"/>
        <w:ind w:left="0"/>
        <w:rPr>
          <w:rFonts w:ascii="Times New Roman" w:hAnsi="Times New Roman" w:cs="Times New Roman"/>
        </w:rPr>
      </w:pPr>
    </w:p>
    <w:p w:rsidR="00F8042C" w:rsidRPr="00753156" w:rsidRDefault="00F8042C" w:rsidP="00753156">
      <w:pPr>
        <w:pStyle w:val="Akapitzlist"/>
        <w:ind w:left="0"/>
        <w:rPr>
          <w:rFonts w:ascii="Times New Roman" w:hAnsi="Times New Roman" w:cs="Times New Roman"/>
        </w:rPr>
      </w:pPr>
      <w:r w:rsidRPr="00753156">
        <w:rPr>
          <w:rFonts w:ascii="Times New Roman" w:hAnsi="Times New Roman" w:cs="Times New Roman"/>
        </w:rPr>
        <w:t>.</w:t>
      </w:r>
      <w:r w:rsidR="00753156">
        <w:rPr>
          <w:rFonts w:ascii="Times New Roman" w:hAnsi="Times New Roman" w:cs="Times New Roman"/>
        </w:rPr>
        <w:t>…………………..,</w:t>
      </w:r>
      <w:proofErr w:type="spellStart"/>
      <w:r w:rsidR="00753156">
        <w:rPr>
          <w:rFonts w:ascii="Times New Roman" w:hAnsi="Times New Roman" w:cs="Times New Roman"/>
        </w:rPr>
        <w:t>dn</w:t>
      </w:r>
      <w:proofErr w:type="spellEnd"/>
      <w:r w:rsidR="00753156">
        <w:rPr>
          <w:rFonts w:ascii="Times New Roman" w:hAnsi="Times New Roman" w:cs="Times New Roman"/>
        </w:rPr>
        <w:t>……</w:t>
      </w:r>
      <w:r w:rsidRPr="00753156">
        <w:rPr>
          <w:rFonts w:ascii="Times New Roman" w:hAnsi="Times New Roman" w:cs="Times New Roman"/>
        </w:rPr>
        <w:t>……………….</w:t>
      </w:r>
      <w:r w:rsidRPr="00753156">
        <w:rPr>
          <w:rFonts w:ascii="Times New Roman" w:hAnsi="Times New Roman" w:cs="Times New Roman"/>
        </w:rPr>
        <w:tab/>
      </w:r>
      <w:r w:rsidR="00753156">
        <w:rPr>
          <w:rFonts w:ascii="Times New Roman" w:hAnsi="Times New Roman" w:cs="Times New Roman"/>
        </w:rPr>
        <w:tab/>
      </w:r>
      <w:r w:rsidR="00753156">
        <w:rPr>
          <w:rFonts w:ascii="Times New Roman" w:hAnsi="Times New Roman" w:cs="Times New Roman"/>
        </w:rPr>
        <w:tab/>
      </w:r>
      <w:r w:rsidR="00753156">
        <w:rPr>
          <w:rFonts w:ascii="Times New Roman" w:hAnsi="Times New Roman" w:cs="Times New Roman"/>
        </w:rPr>
        <w:tab/>
        <w:t>……………………………….</w:t>
      </w:r>
    </w:p>
    <w:p w:rsidR="00F8042C" w:rsidRPr="0034301C" w:rsidRDefault="00F8042C" w:rsidP="00F8042C">
      <w:pPr>
        <w:rPr>
          <w:rFonts w:ascii="Times New Roman" w:hAnsi="Times New Roman" w:cs="Times New Roman"/>
          <w:b/>
          <w:sz w:val="16"/>
          <w:szCs w:val="16"/>
        </w:rPr>
      </w:pPr>
      <w:r w:rsidRPr="0034301C">
        <w:rPr>
          <w:rFonts w:ascii="Times New Roman" w:hAnsi="Times New Roman" w:cs="Times New Roman"/>
        </w:rPr>
        <w:tab/>
      </w:r>
      <w:r w:rsidRPr="0034301C">
        <w:rPr>
          <w:rFonts w:ascii="Times New Roman" w:hAnsi="Times New Roman" w:cs="Times New Roman"/>
        </w:rPr>
        <w:tab/>
      </w:r>
      <w:r w:rsidRPr="0034301C">
        <w:rPr>
          <w:rFonts w:ascii="Times New Roman" w:hAnsi="Times New Roman" w:cs="Times New Roman"/>
        </w:rPr>
        <w:tab/>
      </w:r>
      <w:r w:rsidRPr="0034301C">
        <w:rPr>
          <w:rFonts w:ascii="Times New Roman" w:hAnsi="Times New Roman" w:cs="Times New Roman"/>
        </w:rPr>
        <w:tab/>
      </w:r>
      <w:r w:rsidRPr="0034301C">
        <w:rPr>
          <w:rFonts w:ascii="Times New Roman" w:hAnsi="Times New Roman" w:cs="Times New Roman"/>
        </w:rPr>
        <w:tab/>
      </w:r>
      <w:r w:rsidRPr="0034301C">
        <w:rPr>
          <w:rFonts w:ascii="Times New Roman" w:hAnsi="Times New Roman" w:cs="Times New Roman"/>
        </w:rPr>
        <w:tab/>
      </w:r>
      <w:r w:rsidRPr="0034301C">
        <w:rPr>
          <w:rFonts w:ascii="Times New Roman" w:hAnsi="Times New Roman" w:cs="Times New Roman"/>
        </w:rPr>
        <w:tab/>
      </w:r>
      <w:r w:rsidRPr="0034301C">
        <w:rPr>
          <w:rFonts w:ascii="Times New Roman" w:hAnsi="Times New Roman" w:cs="Times New Roman"/>
        </w:rPr>
        <w:tab/>
      </w:r>
      <w:r w:rsidR="00984087">
        <w:rPr>
          <w:rFonts w:ascii="Times New Roman" w:hAnsi="Times New Roman" w:cs="Times New Roman"/>
        </w:rPr>
        <w:t xml:space="preserve">      </w:t>
      </w:r>
      <w:r w:rsidR="00753156">
        <w:rPr>
          <w:rFonts w:ascii="Times New Roman" w:hAnsi="Times New Roman" w:cs="Times New Roman"/>
        </w:rPr>
        <w:t xml:space="preserve">    </w:t>
      </w:r>
      <w:r w:rsidRPr="0034301C">
        <w:rPr>
          <w:rFonts w:ascii="Times New Roman" w:hAnsi="Times New Roman" w:cs="Times New Roman"/>
          <w:b/>
          <w:sz w:val="16"/>
          <w:szCs w:val="16"/>
        </w:rPr>
        <w:t>Podpis osoby (osób) upoważnionej (</w:t>
      </w:r>
      <w:proofErr w:type="spellStart"/>
      <w:r w:rsidRPr="0034301C">
        <w:rPr>
          <w:rFonts w:ascii="Times New Roman" w:hAnsi="Times New Roman" w:cs="Times New Roman"/>
          <w:b/>
          <w:sz w:val="16"/>
          <w:szCs w:val="16"/>
        </w:rPr>
        <w:t>ych</w:t>
      </w:r>
      <w:proofErr w:type="spellEnd"/>
      <w:r w:rsidRPr="0034301C">
        <w:rPr>
          <w:rFonts w:ascii="Times New Roman" w:hAnsi="Times New Roman" w:cs="Times New Roman"/>
          <w:b/>
          <w:sz w:val="16"/>
          <w:szCs w:val="16"/>
        </w:rPr>
        <w:t xml:space="preserve"> ) </w:t>
      </w:r>
    </w:p>
    <w:p w:rsidR="00F8042C" w:rsidRPr="0034301C" w:rsidRDefault="00F8042C" w:rsidP="00F8042C">
      <w:pPr>
        <w:rPr>
          <w:rFonts w:ascii="Times New Roman" w:hAnsi="Times New Roman" w:cs="Times New Roman"/>
          <w:b/>
          <w:sz w:val="16"/>
          <w:szCs w:val="16"/>
        </w:rPr>
      </w:pPr>
      <w:r w:rsidRPr="0034301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</w:t>
      </w:r>
      <w:r w:rsidR="00984087">
        <w:rPr>
          <w:rFonts w:ascii="Times New Roman" w:hAnsi="Times New Roman" w:cs="Times New Roman"/>
          <w:b/>
          <w:sz w:val="16"/>
          <w:szCs w:val="16"/>
        </w:rPr>
        <w:t xml:space="preserve">                             </w:t>
      </w:r>
      <w:r w:rsidR="00984087">
        <w:rPr>
          <w:rFonts w:ascii="Times New Roman" w:hAnsi="Times New Roman" w:cs="Times New Roman"/>
          <w:b/>
          <w:sz w:val="16"/>
          <w:szCs w:val="16"/>
        </w:rPr>
        <w:tab/>
      </w:r>
      <w:r w:rsidR="00984087">
        <w:rPr>
          <w:rFonts w:ascii="Times New Roman" w:hAnsi="Times New Roman" w:cs="Times New Roman"/>
          <w:b/>
          <w:sz w:val="16"/>
          <w:szCs w:val="16"/>
        </w:rPr>
        <w:tab/>
        <w:t xml:space="preserve">         </w:t>
      </w:r>
      <w:r w:rsidRPr="0034301C">
        <w:rPr>
          <w:rFonts w:ascii="Times New Roman" w:hAnsi="Times New Roman" w:cs="Times New Roman"/>
          <w:b/>
          <w:sz w:val="16"/>
          <w:szCs w:val="16"/>
        </w:rPr>
        <w:t xml:space="preserve"> do występowania w imieniu </w:t>
      </w:r>
    </w:p>
    <w:p w:rsidR="00F8042C" w:rsidRPr="00F8042C" w:rsidRDefault="00F8042C" w:rsidP="00F8042C"/>
    <w:p w:rsidR="00FB72CA" w:rsidRDefault="00FB72CA" w:rsidP="00CB1B91">
      <w:pPr>
        <w:ind w:left="7080" w:firstLine="708"/>
      </w:pPr>
    </w:p>
    <w:p w:rsidR="00FB72CA" w:rsidRDefault="00FB72CA" w:rsidP="00CB1B91">
      <w:pPr>
        <w:ind w:left="7080" w:firstLine="708"/>
      </w:pPr>
    </w:p>
    <w:p w:rsidR="00214627" w:rsidRDefault="00214627" w:rsidP="00CB1B91">
      <w:pPr>
        <w:ind w:left="7080" w:firstLine="708"/>
      </w:pPr>
    </w:p>
    <w:p w:rsidR="00214627" w:rsidRDefault="00214627" w:rsidP="00CB1B91">
      <w:pPr>
        <w:ind w:left="7080" w:firstLine="708"/>
      </w:pPr>
    </w:p>
    <w:p w:rsidR="003F7153" w:rsidRPr="00E74F4E" w:rsidRDefault="003F7153" w:rsidP="00756D36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3F7153" w:rsidRPr="00E74F4E">
      <w:headerReference w:type="even" r:id="rId9"/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850" w:rsidRDefault="003B1850" w:rsidP="00FB72CA">
      <w:pPr>
        <w:spacing w:after="0" w:line="240" w:lineRule="auto"/>
      </w:pPr>
      <w:r>
        <w:separator/>
      </w:r>
    </w:p>
  </w:endnote>
  <w:endnote w:type="continuationSeparator" w:id="0">
    <w:p w:rsidR="003B1850" w:rsidRDefault="003B1850" w:rsidP="00FB7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850" w:rsidRDefault="003B1850" w:rsidP="00FB72CA">
      <w:pPr>
        <w:spacing w:after="0" w:line="240" w:lineRule="auto"/>
      </w:pPr>
      <w:r>
        <w:separator/>
      </w:r>
    </w:p>
  </w:footnote>
  <w:footnote w:type="continuationSeparator" w:id="0">
    <w:p w:rsidR="003B1850" w:rsidRDefault="003B1850" w:rsidP="00FB72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3B185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3B185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3B185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579"/>
        </w:tabs>
        <w:ind w:left="579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10"/>
    <w:multiLevelType w:val="multilevel"/>
    <w:tmpl w:val="00000010"/>
    <w:name w:val="WW8Num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13"/>
    <w:multiLevelType w:val="multi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14"/>
    <w:multiLevelType w:val="multi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1D87CDC"/>
    <w:multiLevelType w:val="hybridMultilevel"/>
    <w:tmpl w:val="A6DA6670"/>
    <w:lvl w:ilvl="0" w:tplc="6F383F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C2141B"/>
    <w:multiLevelType w:val="hybridMultilevel"/>
    <w:tmpl w:val="06D6A5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242A0D"/>
    <w:multiLevelType w:val="hybridMultilevel"/>
    <w:tmpl w:val="D57CABAE"/>
    <w:lvl w:ilvl="0" w:tplc="B1BAD1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74C40464">
      <w:start w:val="1"/>
      <w:numFmt w:val="decimal"/>
      <w:lvlText w:val="%4)"/>
      <w:lvlJc w:val="left"/>
      <w:pPr>
        <w:ind w:left="2880" w:hanging="360"/>
      </w:pPr>
      <w:rPr>
        <w:rFonts w:ascii="Verdana" w:eastAsia="Times New Roman" w:hAnsi="Verdana" w:cs="Calibri" w:hint="default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2">
    <w:nsid w:val="2E5C41F0"/>
    <w:multiLevelType w:val="hybridMultilevel"/>
    <w:tmpl w:val="CFFEF27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4921557"/>
    <w:multiLevelType w:val="hybridMultilevel"/>
    <w:tmpl w:val="A99E84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BD499F"/>
    <w:multiLevelType w:val="hybridMultilevel"/>
    <w:tmpl w:val="35FC7AC2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>
    <w:nsid w:val="3D0C32D9"/>
    <w:multiLevelType w:val="multilevel"/>
    <w:tmpl w:val="EBD4E0E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6">
    <w:nsid w:val="434735D1"/>
    <w:multiLevelType w:val="hybridMultilevel"/>
    <w:tmpl w:val="4A16C5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465FBA"/>
    <w:multiLevelType w:val="hybridMultilevel"/>
    <w:tmpl w:val="6CCEB93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6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10"/>
  </w:num>
  <w:num w:numId="12">
    <w:abstractNumId w:val="14"/>
  </w:num>
  <w:num w:numId="13">
    <w:abstractNumId w:val="17"/>
  </w:num>
  <w:num w:numId="14">
    <w:abstractNumId w:val="15"/>
  </w:num>
  <w:num w:numId="15">
    <w:abstractNumId w:val="8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13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42C"/>
    <w:rsid w:val="00074190"/>
    <w:rsid w:val="00084573"/>
    <w:rsid w:val="000F0DC4"/>
    <w:rsid w:val="000F61D5"/>
    <w:rsid w:val="001069D5"/>
    <w:rsid w:val="001611C4"/>
    <w:rsid w:val="001B15A2"/>
    <w:rsid w:val="001E26D2"/>
    <w:rsid w:val="001F49DB"/>
    <w:rsid w:val="00214627"/>
    <w:rsid w:val="002966AD"/>
    <w:rsid w:val="002A3A8B"/>
    <w:rsid w:val="0031615F"/>
    <w:rsid w:val="0034301C"/>
    <w:rsid w:val="00364635"/>
    <w:rsid w:val="00374C5E"/>
    <w:rsid w:val="003A3286"/>
    <w:rsid w:val="003B1850"/>
    <w:rsid w:val="003C2954"/>
    <w:rsid w:val="003D7CB2"/>
    <w:rsid w:val="003E2B3E"/>
    <w:rsid w:val="003F7153"/>
    <w:rsid w:val="00423B6B"/>
    <w:rsid w:val="00473D9F"/>
    <w:rsid w:val="004E651A"/>
    <w:rsid w:val="00522BEF"/>
    <w:rsid w:val="00547051"/>
    <w:rsid w:val="005A1381"/>
    <w:rsid w:val="005C0D27"/>
    <w:rsid w:val="006133BB"/>
    <w:rsid w:val="00635F28"/>
    <w:rsid w:val="00657730"/>
    <w:rsid w:val="006C5E76"/>
    <w:rsid w:val="006F2252"/>
    <w:rsid w:val="00735DE9"/>
    <w:rsid w:val="00753156"/>
    <w:rsid w:val="00756D36"/>
    <w:rsid w:val="0076574C"/>
    <w:rsid w:val="00793286"/>
    <w:rsid w:val="008579A9"/>
    <w:rsid w:val="008676D2"/>
    <w:rsid w:val="008C6FC6"/>
    <w:rsid w:val="0090556D"/>
    <w:rsid w:val="009770A5"/>
    <w:rsid w:val="0098300B"/>
    <w:rsid w:val="00984087"/>
    <w:rsid w:val="00990824"/>
    <w:rsid w:val="0099374E"/>
    <w:rsid w:val="009A1B52"/>
    <w:rsid w:val="009D1E13"/>
    <w:rsid w:val="009D6D2E"/>
    <w:rsid w:val="00A145BE"/>
    <w:rsid w:val="00A35201"/>
    <w:rsid w:val="00A76F30"/>
    <w:rsid w:val="00A94A0A"/>
    <w:rsid w:val="00AE0DDF"/>
    <w:rsid w:val="00AE50F5"/>
    <w:rsid w:val="00B378EC"/>
    <w:rsid w:val="00B82352"/>
    <w:rsid w:val="00BE2682"/>
    <w:rsid w:val="00C03A2C"/>
    <w:rsid w:val="00C0722F"/>
    <w:rsid w:val="00C61752"/>
    <w:rsid w:val="00C8345C"/>
    <w:rsid w:val="00C96F6E"/>
    <w:rsid w:val="00CB1B91"/>
    <w:rsid w:val="00D13840"/>
    <w:rsid w:val="00D300E6"/>
    <w:rsid w:val="00D41929"/>
    <w:rsid w:val="00DB7BDD"/>
    <w:rsid w:val="00DD16D8"/>
    <w:rsid w:val="00E134B7"/>
    <w:rsid w:val="00E20DF8"/>
    <w:rsid w:val="00E66B32"/>
    <w:rsid w:val="00E74F4E"/>
    <w:rsid w:val="00ED0B63"/>
    <w:rsid w:val="00EF7A81"/>
    <w:rsid w:val="00F54A8D"/>
    <w:rsid w:val="00F744ED"/>
    <w:rsid w:val="00F8042C"/>
    <w:rsid w:val="00FB72CA"/>
    <w:rsid w:val="00FF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A3A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80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E2682"/>
    <w:pPr>
      <w:ind w:left="720"/>
      <w:contextualSpacing/>
    </w:pPr>
  </w:style>
  <w:style w:type="paragraph" w:styleId="Nagwek">
    <w:name w:val="header"/>
    <w:basedOn w:val="Normalny"/>
    <w:link w:val="NagwekZnak"/>
    <w:semiHidden/>
    <w:rsid w:val="00547051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semiHidden/>
    <w:rsid w:val="0054705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FB72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72CA"/>
  </w:style>
  <w:style w:type="character" w:customStyle="1" w:styleId="Nagwek1Znak">
    <w:name w:val="Nagłówek 1 Znak"/>
    <w:basedOn w:val="Domylnaczcionkaakapitu"/>
    <w:link w:val="Nagwek1"/>
    <w:uiPriority w:val="9"/>
    <w:rsid w:val="002A3A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odstpw">
    <w:name w:val="No Spacing"/>
    <w:uiPriority w:val="1"/>
    <w:qFormat/>
    <w:rsid w:val="002A3A8B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35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5F2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F7A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5E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5E7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6C5E7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A3A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80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E2682"/>
    <w:pPr>
      <w:ind w:left="720"/>
      <w:contextualSpacing/>
    </w:pPr>
  </w:style>
  <w:style w:type="paragraph" w:styleId="Nagwek">
    <w:name w:val="header"/>
    <w:basedOn w:val="Normalny"/>
    <w:link w:val="NagwekZnak"/>
    <w:semiHidden/>
    <w:rsid w:val="00547051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semiHidden/>
    <w:rsid w:val="0054705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FB72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72CA"/>
  </w:style>
  <w:style w:type="character" w:customStyle="1" w:styleId="Nagwek1Znak">
    <w:name w:val="Nagłówek 1 Znak"/>
    <w:basedOn w:val="Domylnaczcionkaakapitu"/>
    <w:link w:val="Nagwek1"/>
    <w:uiPriority w:val="9"/>
    <w:rsid w:val="002A3A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odstpw">
    <w:name w:val="No Spacing"/>
    <w:uiPriority w:val="1"/>
    <w:qFormat/>
    <w:rsid w:val="002A3A8B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35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5F2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F7A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5E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5E7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6C5E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9AF27-9CF0-4CC0-8723-7E783C41C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1355</TotalTime>
  <Pages>1</Pages>
  <Words>407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DPS</dc:creator>
  <cp:lastModifiedBy>Ja</cp:lastModifiedBy>
  <cp:revision>6</cp:revision>
  <cp:lastPrinted>2020-09-14T09:53:00Z</cp:lastPrinted>
  <dcterms:created xsi:type="dcterms:W3CDTF">2020-09-14T09:57:00Z</dcterms:created>
  <dcterms:modified xsi:type="dcterms:W3CDTF">2021-09-09T06:43:00Z</dcterms:modified>
</cp:coreProperties>
</file>