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42C" w:rsidRPr="0034301C" w:rsidRDefault="006C5E76" w:rsidP="00984087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:rsidR="00F8042C" w:rsidRPr="0034301C" w:rsidRDefault="00F8042C" w:rsidP="00FB72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01C">
        <w:rPr>
          <w:rFonts w:ascii="Times New Roman" w:hAnsi="Times New Roman" w:cs="Times New Roman"/>
          <w:b/>
          <w:bCs/>
          <w:sz w:val="24"/>
          <w:szCs w:val="24"/>
        </w:rPr>
        <w:t>FORMULARZ  CENOWY</w:t>
      </w:r>
    </w:p>
    <w:p w:rsidR="00F8042C" w:rsidRPr="0034301C" w:rsidRDefault="00F8042C" w:rsidP="00F8042C">
      <w:pPr>
        <w:rPr>
          <w:rFonts w:ascii="Times New Roman" w:hAnsi="Times New Roman" w:cs="Times New Roman"/>
          <w:sz w:val="24"/>
          <w:szCs w:val="24"/>
        </w:rPr>
      </w:pPr>
      <w:r w:rsidRPr="0034301C">
        <w:rPr>
          <w:rFonts w:ascii="Times New Roman" w:hAnsi="Times New Roman" w:cs="Times New Roman"/>
          <w:b/>
          <w:bCs/>
          <w:sz w:val="24"/>
          <w:szCs w:val="24"/>
        </w:rPr>
        <w:t xml:space="preserve">Szacunkowe zapotrzebowanie na </w:t>
      </w:r>
      <w:r w:rsidRPr="0034301C">
        <w:rPr>
          <w:rFonts w:ascii="Times New Roman" w:hAnsi="Times New Roman" w:cs="Times New Roman"/>
          <w:b/>
          <w:sz w:val="24"/>
          <w:szCs w:val="24"/>
        </w:rPr>
        <w:t>materiały medyczne i dezynfekcję</w:t>
      </w:r>
      <w:r w:rsidRPr="0034301C">
        <w:rPr>
          <w:rFonts w:ascii="Times New Roman" w:hAnsi="Times New Roman" w:cs="Times New Roman"/>
          <w:sz w:val="24"/>
          <w:szCs w:val="24"/>
        </w:rPr>
        <w:t xml:space="preserve">           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709"/>
        <w:gridCol w:w="863"/>
        <w:gridCol w:w="1121"/>
        <w:gridCol w:w="709"/>
        <w:gridCol w:w="1276"/>
        <w:gridCol w:w="1417"/>
      </w:tblGrid>
      <w:tr w:rsidR="00F8042C" w:rsidRPr="0034301C" w:rsidTr="00374C5E">
        <w:trPr>
          <w:trHeight w:val="859"/>
        </w:trPr>
        <w:tc>
          <w:tcPr>
            <w:tcW w:w="675" w:type="dxa"/>
          </w:tcPr>
          <w:p w:rsidR="00F8042C" w:rsidRPr="0034301C" w:rsidRDefault="00F8042C" w:rsidP="00F8042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PRZEDMIOT ZAMÓWIENIA</w:t>
            </w:r>
          </w:p>
        </w:tc>
        <w:tc>
          <w:tcPr>
            <w:tcW w:w="709" w:type="dxa"/>
          </w:tcPr>
          <w:p w:rsidR="00F8042C" w:rsidRPr="0034301C" w:rsidRDefault="00FB72CA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J.M</w:t>
            </w:r>
          </w:p>
        </w:tc>
        <w:tc>
          <w:tcPr>
            <w:tcW w:w="863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ŚREDNIA ILOŚĆ W CIĄGU ROKU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NETTO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VAT</w:t>
            </w: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BRUTTO</w:t>
            </w:r>
          </w:p>
        </w:tc>
        <w:tc>
          <w:tcPr>
            <w:tcW w:w="1417" w:type="dxa"/>
          </w:tcPr>
          <w:p w:rsidR="00F8042C" w:rsidRPr="0034301C" w:rsidRDefault="00FB72CA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301C">
              <w:rPr>
                <w:rFonts w:ascii="Times New Roman" w:hAnsi="Times New Roman" w:cs="Times New Roman"/>
                <w:b/>
                <w:sz w:val="16"/>
                <w:szCs w:val="16"/>
              </w:rPr>
              <w:t>CENA BRUTTO RAZEM POZ. 4X7</w:t>
            </w:r>
          </w:p>
        </w:tc>
      </w:tr>
      <w:tr w:rsidR="00F8042C" w:rsidRPr="00F8042C" w:rsidTr="00374C5E">
        <w:tc>
          <w:tcPr>
            <w:tcW w:w="675" w:type="dxa"/>
          </w:tcPr>
          <w:p w:rsidR="00F8042C" w:rsidRPr="00F8042C" w:rsidRDefault="00F8042C" w:rsidP="00F8042C">
            <w:r w:rsidRPr="00F8042C">
              <w:t>1.</w:t>
            </w:r>
          </w:p>
        </w:tc>
        <w:tc>
          <w:tcPr>
            <w:tcW w:w="2410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2.</w:t>
            </w:r>
          </w:p>
        </w:tc>
        <w:tc>
          <w:tcPr>
            <w:tcW w:w="709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3.</w:t>
            </w:r>
          </w:p>
        </w:tc>
        <w:tc>
          <w:tcPr>
            <w:tcW w:w="863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4.</w:t>
            </w:r>
          </w:p>
        </w:tc>
        <w:tc>
          <w:tcPr>
            <w:tcW w:w="1121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5.</w:t>
            </w:r>
          </w:p>
        </w:tc>
        <w:tc>
          <w:tcPr>
            <w:tcW w:w="709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6.</w:t>
            </w:r>
          </w:p>
        </w:tc>
        <w:tc>
          <w:tcPr>
            <w:tcW w:w="1276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7.</w:t>
            </w:r>
          </w:p>
        </w:tc>
        <w:tc>
          <w:tcPr>
            <w:tcW w:w="1417" w:type="dxa"/>
          </w:tcPr>
          <w:p w:rsidR="00F8042C" w:rsidRPr="00F8042C" w:rsidRDefault="00F8042C" w:rsidP="00A145BE">
            <w:pPr>
              <w:spacing w:before="100" w:beforeAutospacing="1" w:after="100" w:afterAutospacing="1" w:line="276" w:lineRule="auto"/>
            </w:pPr>
            <w:r w:rsidRPr="00F8042C">
              <w:t>8.</w:t>
            </w:r>
          </w:p>
        </w:tc>
      </w:tr>
      <w:tr w:rsidR="00F8042C" w:rsidRPr="00F8042C" w:rsidTr="00374C5E">
        <w:trPr>
          <w:trHeight w:val="557"/>
        </w:trPr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Lignina 40 cmx60 cm arkusze po 5 kg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1F49DB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Omnifix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15 cmx10 cm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rPr>
          <w:trHeight w:val="557"/>
        </w:trPr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Plaster z opatrunkiem 3 m/1mx8 cm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Plaster bez opatrunku 5 mx2,5 cm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Kompres jałowe 7x7x3 po 100 szt. w op.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1F49DB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Opaska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 podtrzymująca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dziana 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5x4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Opaska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 podtrzymująca dziana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4x10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Igły 8 mm po 100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w op.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Igły 7 mm po 100 szt. w op.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5 ml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2 ml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Strzykawki 20 ml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Igły 9 mm po 100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Kubki na mocz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 100 ml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F54A8D" w:rsidP="00F54A8D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Kieliszki do leków</w:t>
            </w:r>
            <w:r w:rsidR="0034301C">
              <w:rPr>
                <w:rFonts w:ascii="Times New Roman" w:hAnsi="Times New Roman" w:cs="Times New Roman"/>
                <w:sz w:val="20"/>
                <w:szCs w:val="20"/>
              </w:rPr>
              <w:t xml:space="preserve"> 25 ml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Microzid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AF  1 L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Medicarine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300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F54A8D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AHD </w:t>
            </w:r>
            <w:r w:rsidR="00F54A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54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863" w:type="dxa"/>
          </w:tcPr>
          <w:p w:rsidR="00F8042C" w:rsidRPr="0034301C" w:rsidRDefault="003C2954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54A8D" w:rsidRPr="00F8042C" w:rsidTr="00374C5E">
        <w:tc>
          <w:tcPr>
            <w:tcW w:w="675" w:type="dxa"/>
          </w:tcPr>
          <w:p w:rsidR="00F54A8D" w:rsidRPr="0034301C" w:rsidRDefault="00F54A8D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54A8D" w:rsidRPr="0034301C" w:rsidRDefault="00F54A8D" w:rsidP="00F54A8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AHD 1000 w sprayu</w:t>
            </w:r>
          </w:p>
        </w:tc>
        <w:tc>
          <w:tcPr>
            <w:tcW w:w="709" w:type="dxa"/>
          </w:tcPr>
          <w:p w:rsidR="00F54A8D" w:rsidRPr="0034301C" w:rsidRDefault="00F54A8D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L. </w:t>
            </w:r>
          </w:p>
        </w:tc>
        <w:tc>
          <w:tcPr>
            <w:tcW w:w="863" w:type="dxa"/>
          </w:tcPr>
          <w:p w:rsidR="00F54A8D" w:rsidRDefault="00F54A8D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F54A8D" w:rsidRPr="0034301C" w:rsidRDefault="00F54A8D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54A8D" w:rsidRPr="0034301C" w:rsidRDefault="00F54A8D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54A8D" w:rsidRPr="0034301C" w:rsidRDefault="00F54A8D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54A8D" w:rsidRPr="0034301C" w:rsidRDefault="00F54A8D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Podpaski  Bella norma po 20 szt. w op.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Wenflony</w:t>
            </w:r>
            <w:proofErr w:type="spellEnd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 (różowe)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1F49DB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Plastry do </w:t>
            </w:r>
            <w:proofErr w:type="spellStart"/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wenflonów</w:t>
            </w:r>
            <w:proofErr w:type="spellEnd"/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A35201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Pojemniki na odpady medyczne 1L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F8042C" w:rsidRPr="0034301C" w:rsidRDefault="00A35201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Worki na odpady medyczne po 35 L w rolce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rolka</w:t>
            </w:r>
          </w:p>
        </w:tc>
        <w:tc>
          <w:tcPr>
            <w:tcW w:w="863" w:type="dxa"/>
          </w:tcPr>
          <w:p w:rsidR="00F8042C" w:rsidRPr="0034301C" w:rsidRDefault="00A35201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F8042C" w:rsidRPr="00F8042C" w:rsidTr="00374C5E">
        <w:tc>
          <w:tcPr>
            <w:tcW w:w="675" w:type="dxa"/>
          </w:tcPr>
          <w:p w:rsidR="00F8042C" w:rsidRPr="0034301C" w:rsidRDefault="00F8042C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8042C" w:rsidRPr="00374C5E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>Worki na odpady medyczne po 120 L w rolce</w:t>
            </w: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rolka</w:t>
            </w:r>
          </w:p>
        </w:tc>
        <w:tc>
          <w:tcPr>
            <w:tcW w:w="863" w:type="dxa"/>
          </w:tcPr>
          <w:p w:rsidR="00F8042C" w:rsidRPr="0034301C" w:rsidRDefault="00A35201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1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042C" w:rsidRPr="0034301C" w:rsidRDefault="00F8042C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374C5E" w:rsidRPr="00F8042C" w:rsidTr="00374C5E">
        <w:tc>
          <w:tcPr>
            <w:tcW w:w="675" w:type="dxa"/>
          </w:tcPr>
          <w:p w:rsidR="00374C5E" w:rsidRPr="0034301C" w:rsidRDefault="00374C5E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74C5E" w:rsidRPr="00374C5E" w:rsidRDefault="00374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winylowe 1000szt. w kartonie M</w:t>
            </w:r>
          </w:p>
        </w:tc>
        <w:tc>
          <w:tcPr>
            <w:tcW w:w="709" w:type="dxa"/>
          </w:tcPr>
          <w:p w:rsidR="00374C5E" w:rsidRPr="0034301C" w:rsidRDefault="00374C5E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 xml:space="preserve">Kart. </w:t>
            </w:r>
          </w:p>
        </w:tc>
        <w:tc>
          <w:tcPr>
            <w:tcW w:w="863" w:type="dxa"/>
          </w:tcPr>
          <w:p w:rsidR="00374C5E" w:rsidRPr="0034301C" w:rsidRDefault="00A35201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374C5E" w:rsidRPr="0034301C" w:rsidRDefault="00374C5E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74C5E" w:rsidRPr="0034301C" w:rsidRDefault="00374C5E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74C5E" w:rsidRPr="0034301C" w:rsidRDefault="00374C5E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74C5E" w:rsidRPr="0034301C" w:rsidRDefault="00374C5E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A35201" w:rsidRPr="00F8042C" w:rsidTr="00374C5E">
        <w:tc>
          <w:tcPr>
            <w:tcW w:w="675" w:type="dxa"/>
          </w:tcPr>
          <w:p w:rsidR="00A35201" w:rsidRPr="0034301C" w:rsidRDefault="00A35201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A35201" w:rsidRPr="00374C5E" w:rsidRDefault="00A35201" w:rsidP="00786D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winylowe 1000 szt. w kartonie L</w:t>
            </w:r>
          </w:p>
        </w:tc>
        <w:tc>
          <w:tcPr>
            <w:tcW w:w="709" w:type="dxa"/>
          </w:tcPr>
          <w:p w:rsidR="00A35201" w:rsidRPr="0034301C" w:rsidRDefault="00A35201" w:rsidP="00786DA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A35201" w:rsidRPr="00F8042C" w:rsidTr="00374C5E">
        <w:tc>
          <w:tcPr>
            <w:tcW w:w="675" w:type="dxa"/>
          </w:tcPr>
          <w:p w:rsidR="00A35201" w:rsidRPr="0034301C" w:rsidRDefault="00A35201" w:rsidP="00F8042C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A35201" w:rsidRPr="00374C5E" w:rsidRDefault="00A3520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nitrylowe 1000 szt. w kartonie M </w:t>
            </w:r>
          </w:p>
        </w:tc>
        <w:tc>
          <w:tcPr>
            <w:tcW w:w="709" w:type="dxa"/>
          </w:tcPr>
          <w:p w:rsidR="00A35201" w:rsidRPr="0034301C" w:rsidRDefault="00A35201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301C"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A35201" w:rsidRPr="0034301C" w:rsidRDefault="00F54A8D" w:rsidP="00A145BE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1" w:type="dxa"/>
          </w:tcPr>
          <w:p w:rsidR="00A35201" w:rsidRPr="0034301C" w:rsidRDefault="00A35201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35201" w:rsidRPr="0034301C" w:rsidRDefault="00A35201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35201" w:rsidRPr="0034301C" w:rsidRDefault="00A35201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35201" w:rsidRPr="0034301C" w:rsidRDefault="00A35201" w:rsidP="00A145B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</w:tr>
      <w:tr w:rsidR="00A35201" w:rsidRPr="00F8042C" w:rsidTr="00374C5E">
        <w:tc>
          <w:tcPr>
            <w:tcW w:w="675" w:type="dxa"/>
          </w:tcPr>
          <w:p w:rsidR="00A35201" w:rsidRPr="0034301C" w:rsidRDefault="00A35201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A35201" w:rsidRPr="00374C5E" w:rsidRDefault="00A3520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Rękawiczki nitrylowe 1000 szt. w kartonie L</w:t>
            </w:r>
          </w:p>
        </w:tc>
        <w:tc>
          <w:tcPr>
            <w:tcW w:w="709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35201" w:rsidRPr="0034301C" w:rsidRDefault="00A35201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13840" w:rsidRPr="00F8042C" w:rsidTr="00374C5E">
        <w:tc>
          <w:tcPr>
            <w:tcW w:w="675" w:type="dxa"/>
          </w:tcPr>
          <w:p w:rsidR="00D13840" w:rsidRPr="0034301C" w:rsidRDefault="00D13840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13840" w:rsidRPr="00374C5E" w:rsidRDefault="00D13840" w:rsidP="00D138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lateksowe</w:t>
            </w: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1000 szt. w kartonie M </w:t>
            </w:r>
          </w:p>
        </w:tc>
        <w:tc>
          <w:tcPr>
            <w:tcW w:w="709" w:type="dxa"/>
          </w:tcPr>
          <w:p w:rsidR="00D13840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D13840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13840" w:rsidRPr="00F8042C" w:rsidTr="00374C5E">
        <w:tc>
          <w:tcPr>
            <w:tcW w:w="675" w:type="dxa"/>
          </w:tcPr>
          <w:p w:rsidR="00D13840" w:rsidRPr="0034301C" w:rsidRDefault="00D13840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13840" w:rsidRPr="00374C5E" w:rsidRDefault="00D13840" w:rsidP="005261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Rękawiczki lateksowe </w:t>
            </w:r>
            <w:r w:rsidRPr="00374C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 szt. w kartonie L</w:t>
            </w:r>
          </w:p>
        </w:tc>
        <w:tc>
          <w:tcPr>
            <w:tcW w:w="709" w:type="dxa"/>
          </w:tcPr>
          <w:p w:rsidR="00D13840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Kart.</w:t>
            </w:r>
          </w:p>
        </w:tc>
        <w:tc>
          <w:tcPr>
            <w:tcW w:w="863" w:type="dxa"/>
          </w:tcPr>
          <w:p w:rsidR="00D13840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1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13840" w:rsidRPr="00F8042C" w:rsidTr="00374C5E">
        <w:tc>
          <w:tcPr>
            <w:tcW w:w="675" w:type="dxa"/>
          </w:tcPr>
          <w:p w:rsidR="00D13840" w:rsidRPr="0034301C" w:rsidRDefault="00D13840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13840" w:rsidRPr="00374C5E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>Plaster bez opatrunku tkaninowy 5 m x 2,5 cm</w:t>
            </w:r>
          </w:p>
        </w:tc>
        <w:tc>
          <w:tcPr>
            <w:tcW w:w="709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863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13840" w:rsidRPr="00F8042C" w:rsidTr="00374C5E">
        <w:tc>
          <w:tcPr>
            <w:tcW w:w="675" w:type="dxa"/>
          </w:tcPr>
          <w:p w:rsidR="00D13840" w:rsidRPr="0034301C" w:rsidRDefault="00D13840" w:rsidP="00F8042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13840" w:rsidRPr="00374C5E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 xml:space="preserve">Kompresy gazowe niejałowe 5 x 5 cm,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374C5E">
              <w:rPr>
                <w:rFonts w:ascii="Times New Roman" w:hAnsi="Times New Roman" w:cs="Times New Roman"/>
                <w:sz w:val="20"/>
                <w:szCs w:val="20"/>
              </w:rPr>
              <w:t xml:space="preserve">100 szt., 12 warstw. </w:t>
            </w:r>
          </w:p>
        </w:tc>
        <w:tc>
          <w:tcPr>
            <w:tcW w:w="709" w:type="dxa"/>
          </w:tcPr>
          <w:p w:rsidR="00D13840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863" w:type="dxa"/>
          </w:tcPr>
          <w:p w:rsidR="00D13840" w:rsidRDefault="00D13840" w:rsidP="00A145B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1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13840" w:rsidRPr="0034301C" w:rsidRDefault="00D13840" w:rsidP="00A145BE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D13840" w:rsidRPr="00F8042C" w:rsidTr="00FB72CA">
        <w:tc>
          <w:tcPr>
            <w:tcW w:w="675" w:type="dxa"/>
          </w:tcPr>
          <w:p w:rsidR="00D13840" w:rsidRPr="0034301C" w:rsidRDefault="00D13840" w:rsidP="00F804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2" w:type="dxa"/>
            <w:gridSpan w:val="3"/>
          </w:tcPr>
          <w:p w:rsidR="00D13840" w:rsidRPr="0034301C" w:rsidRDefault="00D13840" w:rsidP="00F8042C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34301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21" w:type="dxa"/>
          </w:tcPr>
          <w:p w:rsidR="00D13840" w:rsidRPr="00F8042C" w:rsidRDefault="00D13840" w:rsidP="00F8042C">
            <w:pPr>
              <w:spacing w:after="200" w:line="276" w:lineRule="auto"/>
            </w:pPr>
          </w:p>
        </w:tc>
        <w:tc>
          <w:tcPr>
            <w:tcW w:w="709" w:type="dxa"/>
          </w:tcPr>
          <w:p w:rsidR="00D13840" w:rsidRPr="00F8042C" w:rsidRDefault="00D13840" w:rsidP="00F8042C">
            <w:pPr>
              <w:spacing w:after="200" w:line="276" w:lineRule="auto"/>
            </w:pPr>
          </w:p>
        </w:tc>
        <w:tc>
          <w:tcPr>
            <w:tcW w:w="1276" w:type="dxa"/>
          </w:tcPr>
          <w:p w:rsidR="00D13840" w:rsidRPr="00F8042C" w:rsidRDefault="00D13840" w:rsidP="00F8042C">
            <w:pPr>
              <w:spacing w:after="200" w:line="276" w:lineRule="auto"/>
            </w:pPr>
          </w:p>
        </w:tc>
        <w:tc>
          <w:tcPr>
            <w:tcW w:w="1417" w:type="dxa"/>
          </w:tcPr>
          <w:p w:rsidR="00D13840" w:rsidRPr="00F8042C" w:rsidRDefault="00D13840" w:rsidP="00F8042C">
            <w:pPr>
              <w:spacing w:after="200" w:line="276" w:lineRule="auto"/>
            </w:pPr>
          </w:p>
        </w:tc>
      </w:tr>
    </w:tbl>
    <w:p w:rsidR="00984087" w:rsidRDefault="00F8042C" w:rsidP="00F8042C">
      <w:r w:rsidRPr="00F8042C">
        <w:t xml:space="preserve">                          </w:t>
      </w:r>
    </w:p>
    <w:p w:rsidR="00F8042C" w:rsidRPr="00F8042C" w:rsidRDefault="00F8042C" w:rsidP="00F8042C">
      <w:r w:rsidRPr="00F8042C">
        <w:t xml:space="preserve">                                                                                                                                   </w:t>
      </w:r>
    </w:p>
    <w:p w:rsidR="00753156" w:rsidRDefault="00F8042C" w:rsidP="00F8042C">
      <w:pPr>
        <w:pStyle w:val="Akapitzlist"/>
        <w:numPr>
          <w:ilvl w:val="1"/>
          <w:numId w:val="2"/>
        </w:numPr>
        <w:rPr>
          <w:rFonts w:ascii="Times New Roman" w:hAnsi="Times New Roman" w:cs="Times New Roman"/>
        </w:rPr>
      </w:pPr>
      <w:r w:rsidRPr="00753156">
        <w:rPr>
          <w:rFonts w:ascii="Times New Roman" w:hAnsi="Times New Roman" w:cs="Times New Roman"/>
        </w:rPr>
        <w:t>Cena zawiera wszelkie koszty związane z realizacją zamówienia</w:t>
      </w:r>
    </w:p>
    <w:p w:rsidR="00753156" w:rsidRDefault="00753156" w:rsidP="00753156">
      <w:pPr>
        <w:pStyle w:val="Akapitzlist"/>
        <w:ind w:left="0"/>
        <w:rPr>
          <w:rFonts w:ascii="Times New Roman" w:hAnsi="Times New Roman" w:cs="Times New Roman"/>
        </w:rPr>
      </w:pPr>
    </w:p>
    <w:p w:rsidR="00753156" w:rsidRDefault="00753156" w:rsidP="00753156">
      <w:pPr>
        <w:pStyle w:val="Akapitzlist"/>
        <w:ind w:left="0"/>
        <w:rPr>
          <w:rFonts w:ascii="Times New Roman" w:hAnsi="Times New Roman" w:cs="Times New Roman"/>
        </w:rPr>
      </w:pPr>
    </w:p>
    <w:p w:rsidR="00F8042C" w:rsidRPr="00753156" w:rsidRDefault="00F8042C" w:rsidP="00753156">
      <w:pPr>
        <w:pStyle w:val="Akapitzlist"/>
        <w:ind w:left="0"/>
        <w:rPr>
          <w:rFonts w:ascii="Times New Roman" w:hAnsi="Times New Roman" w:cs="Times New Roman"/>
        </w:rPr>
      </w:pPr>
      <w:r w:rsidRPr="00753156">
        <w:rPr>
          <w:rFonts w:ascii="Times New Roman" w:hAnsi="Times New Roman" w:cs="Times New Roman"/>
        </w:rPr>
        <w:t>.</w:t>
      </w:r>
      <w:r w:rsidR="00753156">
        <w:rPr>
          <w:rFonts w:ascii="Times New Roman" w:hAnsi="Times New Roman" w:cs="Times New Roman"/>
        </w:rPr>
        <w:t>…………………..,</w:t>
      </w:r>
      <w:proofErr w:type="spellStart"/>
      <w:r w:rsidR="00753156">
        <w:rPr>
          <w:rFonts w:ascii="Times New Roman" w:hAnsi="Times New Roman" w:cs="Times New Roman"/>
        </w:rPr>
        <w:t>dn</w:t>
      </w:r>
      <w:proofErr w:type="spellEnd"/>
      <w:r w:rsidR="00753156">
        <w:rPr>
          <w:rFonts w:ascii="Times New Roman" w:hAnsi="Times New Roman" w:cs="Times New Roman"/>
        </w:rPr>
        <w:t>……</w:t>
      </w:r>
      <w:r w:rsidRPr="00753156">
        <w:rPr>
          <w:rFonts w:ascii="Times New Roman" w:hAnsi="Times New Roman" w:cs="Times New Roman"/>
        </w:rPr>
        <w:t>……………….</w:t>
      </w:r>
      <w:r w:rsidRPr="00753156">
        <w:rPr>
          <w:rFonts w:ascii="Times New Roman" w:hAnsi="Times New Roman" w:cs="Times New Roman"/>
        </w:rPr>
        <w:tab/>
      </w:r>
      <w:r w:rsidR="00753156">
        <w:rPr>
          <w:rFonts w:ascii="Times New Roman" w:hAnsi="Times New Roman" w:cs="Times New Roman"/>
        </w:rPr>
        <w:tab/>
      </w:r>
      <w:r w:rsidR="00753156">
        <w:rPr>
          <w:rFonts w:ascii="Times New Roman" w:hAnsi="Times New Roman" w:cs="Times New Roman"/>
        </w:rPr>
        <w:tab/>
      </w:r>
      <w:r w:rsidR="00753156">
        <w:rPr>
          <w:rFonts w:ascii="Times New Roman" w:hAnsi="Times New Roman" w:cs="Times New Roman"/>
        </w:rPr>
        <w:tab/>
        <w:t>……………………………….</w:t>
      </w:r>
    </w:p>
    <w:p w:rsidR="00F8042C" w:rsidRPr="0034301C" w:rsidRDefault="00F8042C" w:rsidP="00F8042C">
      <w:pPr>
        <w:rPr>
          <w:rFonts w:ascii="Times New Roman" w:hAnsi="Times New Roman" w:cs="Times New Roman"/>
          <w:b/>
          <w:sz w:val="16"/>
          <w:szCs w:val="16"/>
        </w:rPr>
      </w:pP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Pr="0034301C">
        <w:rPr>
          <w:rFonts w:ascii="Times New Roman" w:hAnsi="Times New Roman" w:cs="Times New Roman"/>
        </w:rPr>
        <w:tab/>
      </w:r>
      <w:r w:rsidR="00984087">
        <w:rPr>
          <w:rFonts w:ascii="Times New Roman" w:hAnsi="Times New Roman" w:cs="Times New Roman"/>
        </w:rPr>
        <w:t xml:space="preserve">      </w:t>
      </w:r>
      <w:r w:rsidR="00753156">
        <w:rPr>
          <w:rFonts w:ascii="Times New Roman" w:hAnsi="Times New Roman" w:cs="Times New Roman"/>
        </w:rPr>
        <w:t xml:space="preserve">    </w:t>
      </w:r>
      <w:r w:rsidRPr="0034301C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34301C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34301C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F8042C" w:rsidRPr="0034301C" w:rsidRDefault="00F8042C" w:rsidP="00F8042C">
      <w:pPr>
        <w:rPr>
          <w:rFonts w:ascii="Times New Roman" w:hAnsi="Times New Roman" w:cs="Times New Roman"/>
          <w:b/>
          <w:sz w:val="16"/>
          <w:szCs w:val="16"/>
        </w:rPr>
      </w:pPr>
      <w:r w:rsidRPr="0034301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</w:t>
      </w:r>
      <w:r w:rsidR="00984087"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 w:rsidR="00984087">
        <w:rPr>
          <w:rFonts w:ascii="Times New Roman" w:hAnsi="Times New Roman" w:cs="Times New Roman"/>
          <w:b/>
          <w:sz w:val="16"/>
          <w:szCs w:val="16"/>
        </w:rPr>
        <w:tab/>
      </w:r>
      <w:r w:rsidR="00984087">
        <w:rPr>
          <w:rFonts w:ascii="Times New Roman" w:hAnsi="Times New Roman" w:cs="Times New Roman"/>
          <w:b/>
          <w:sz w:val="16"/>
          <w:szCs w:val="16"/>
        </w:rPr>
        <w:tab/>
        <w:t xml:space="preserve">         </w:t>
      </w:r>
      <w:r w:rsidRPr="0034301C">
        <w:rPr>
          <w:rFonts w:ascii="Times New Roman" w:hAnsi="Times New Roman" w:cs="Times New Roman"/>
          <w:b/>
          <w:sz w:val="16"/>
          <w:szCs w:val="16"/>
        </w:rPr>
        <w:t xml:space="preserve"> do występowania w imieniu </w:t>
      </w:r>
    </w:p>
    <w:p w:rsidR="00F8042C" w:rsidRPr="00F8042C" w:rsidRDefault="00F8042C" w:rsidP="00F8042C"/>
    <w:p w:rsidR="00FB72CA" w:rsidRDefault="00FB72CA" w:rsidP="00CB1B91">
      <w:pPr>
        <w:ind w:left="7080" w:firstLine="708"/>
      </w:pPr>
    </w:p>
    <w:p w:rsidR="00FB72CA" w:rsidRDefault="00FB72CA" w:rsidP="00CB1B91">
      <w:pPr>
        <w:ind w:left="7080" w:firstLine="708"/>
      </w:pPr>
    </w:p>
    <w:p w:rsidR="00214627" w:rsidRDefault="00214627" w:rsidP="00CB1B91">
      <w:pPr>
        <w:ind w:left="7080" w:firstLine="708"/>
      </w:pPr>
    </w:p>
    <w:p w:rsidR="00214627" w:rsidRDefault="00214627" w:rsidP="00CB1B91">
      <w:pPr>
        <w:ind w:left="7080" w:firstLine="708"/>
      </w:pPr>
    </w:p>
    <w:p w:rsidR="003F7153" w:rsidRPr="00E74F4E" w:rsidRDefault="003F7153" w:rsidP="00756D36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3F7153" w:rsidRPr="00E74F4E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74C" w:rsidRDefault="0076574C" w:rsidP="00FB72CA">
      <w:pPr>
        <w:spacing w:after="0" w:line="240" w:lineRule="auto"/>
      </w:pPr>
      <w:r>
        <w:separator/>
      </w:r>
    </w:p>
  </w:endnote>
  <w:endnote w:type="continuationSeparator" w:id="0">
    <w:p w:rsidR="0076574C" w:rsidRDefault="0076574C" w:rsidP="00FB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74C" w:rsidRDefault="0076574C" w:rsidP="00FB72CA">
      <w:pPr>
        <w:spacing w:after="0" w:line="240" w:lineRule="auto"/>
      </w:pPr>
      <w:r>
        <w:separator/>
      </w:r>
    </w:p>
  </w:footnote>
  <w:footnote w:type="continuationSeparator" w:id="0">
    <w:p w:rsidR="0076574C" w:rsidRDefault="0076574C" w:rsidP="00FB7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76574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76574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7657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579"/>
        </w:tabs>
        <w:ind w:left="57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2141B"/>
    <w:multiLevelType w:val="hybridMultilevel"/>
    <w:tmpl w:val="06D6A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4921557"/>
    <w:multiLevelType w:val="hybridMultilevel"/>
    <w:tmpl w:val="A99E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D499F"/>
    <w:multiLevelType w:val="hybridMultilevel"/>
    <w:tmpl w:val="35FC7A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>
    <w:nsid w:val="434735D1"/>
    <w:multiLevelType w:val="hybridMultilevel"/>
    <w:tmpl w:val="4A16C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65FBA"/>
    <w:multiLevelType w:val="hybridMultilevel"/>
    <w:tmpl w:val="6CCEB9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4"/>
  </w:num>
  <w:num w:numId="13">
    <w:abstractNumId w:val="17"/>
  </w:num>
  <w:num w:numId="14">
    <w:abstractNumId w:val="15"/>
  </w:num>
  <w:num w:numId="15">
    <w:abstractNumId w:val="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42C"/>
    <w:rsid w:val="00074190"/>
    <w:rsid w:val="00084573"/>
    <w:rsid w:val="000F0DC4"/>
    <w:rsid w:val="000F61D5"/>
    <w:rsid w:val="001069D5"/>
    <w:rsid w:val="001611C4"/>
    <w:rsid w:val="001B15A2"/>
    <w:rsid w:val="001E26D2"/>
    <w:rsid w:val="001F49DB"/>
    <w:rsid w:val="00214627"/>
    <w:rsid w:val="002966AD"/>
    <w:rsid w:val="002A3A8B"/>
    <w:rsid w:val="0031615F"/>
    <w:rsid w:val="0034301C"/>
    <w:rsid w:val="00364635"/>
    <w:rsid w:val="00374C5E"/>
    <w:rsid w:val="003A3286"/>
    <w:rsid w:val="003C2954"/>
    <w:rsid w:val="003D7CB2"/>
    <w:rsid w:val="003E2B3E"/>
    <w:rsid w:val="003F7153"/>
    <w:rsid w:val="004E651A"/>
    <w:rsid w:val="00522BEF"/>
    <w:rsid w:val="00547051"/>
    <w:rsid w:val="005A1381"/>
    <w:rsid w:val="005C0D27"/>
    <w:rsid w:val="006133BB"/>
    <w:rsid w:val="00635F28"/>
    <w:rsid w:val="00657730"/>
    <w:rsid w:val="006C5E76"/>
    <w:rsid w:val="006F2252"/>
    <w:rsid w:val="00735DE9"/>
    <w:rsid w:val="00753156"/>
    <w:rsid w:val="00756D36"/>
    <w:rsid w:val="0076574C"/>
    <w:rsid w:val="008579A9"/>
    <w:rsid w:val="008C6FC6"/>
    <w:rsid w:val="0090556D"/>
    <w:rsid w:val="009770A5"/>
    <w:rsid w:val="00984087"/>
    <w:rsid w:val="00990824"/>
    <w:rsid w:val="0099374E"/>
    <w:rsid w:val="009A1B52"/>
    <w:rsid w:val="009D1E13"/>
    <w:rsid w:val="00A145BE"/>
    <w:rsid w:val="00A35201"/>
    <w:rsid w:val="00A76F30"/>
    <w:rsid w:val="00A94A0A"/>
    <w:rsid w:val="00AE0DDF"/>
    <w:rsid w:val="00AE50F5"/>
    <w:rsid w:val="00B378EC"/>
    <w:rsid w:val="00B82352"/>
    <w:rsid w:val="00BE2682"/>
    <w:rsid w:val="00C03A2C"/>
    <w:rsid w:val="00C0722F"/>
    <w:rsid w:val="00C61752"/>
    <w:rsid w:val="00C8345C"/>
    <w:rsid w:val="00C96F6E"/>
    <w:rsid w:val="00CB1B91"/>
    <w:rsid w:val="00D13840"/>
    <w:rsid w:val="00D300E6"/>
    <w:rsid w:val="00DB7BDD"/>
    <w:rsid w:val="00DD16D8"/>
    <w:rsid w:val="00E134B7"/>
    <w:rsid w:val="00E20DF8"/>
    <w:rsid w:val="00E66B32"/>
    <w:rsid w:val="00E74F4E"/>
    <w:rsid w:val="00ED0B63"/>
    <w:rsid w:val="00EF7A81"/>
    <w:rsid w:val="00F54A8D"/>
    <w:rsid w:val="00F744ED"/>
    <w:rsid w:val="00F8042C"/>
    <w:rsid w:val="00FB72C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E9ECF-2AF5-48FE-A405-7CF47F070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Ja</cp:lastModifiedBy>
  <cp:revision>2</cp:revision>
  <cp:lastPrinted>2020-09-14T09:53:00Z</cp:lastPrinted>
  <dcterms:created xsi:type="dcterms:W3CDTF">2020-09-14T09:57:00Z</dcterms:created>
  <dcterms:modified xsi:type="dcterms:W3CDTF">2020-09-14T09:57:00Z</dcterms:modified>
</cp:coreProperties>
</file>