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87" w:rsidRDefault="00984087" w:rsidP="00C0722F">
      <w:pPr>
        <w:rPr>
          <w:rFonts w:ascii="Times New Roman" w:hAnsi="Times New Roman" w:cs="Times New Roman"/>
          <w:sz w:val="24"/>
          <w:szCs w:val="24"/>
        </w:rPr>
      </w:pPr>
    </w:p>
    <w:p w:rsidR="006C5E76" w:rsidRPr="006C5E76" w:rsidRDefault="006C5E76" w:rsidP="006C5E76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6C5E76">
        <w:rPr>
          <w:rFonts w:ascii="Times New Roman" w:hAnsi="Times New Roman" w:cs="Times New Roman"/>
          <w:sz w:val="24"/>
          <w:szCs w:val="24"/>
        </w:rPr>
        <w:t>Załącznik nr 1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</w:t>
      </w:r>
      <w:r w:rsidRPr="006C5E76">
        <w:rPr>
          <w:rFonts w:ascii="Times New Roman" w:hAnsi="Times New Roman" w:cs="Times New Roman"/>
          <w:b/>
          <w:sz w:val="24"/>
          <w:szCs w:val="24"/>
        </w:rPr>
        <w:t>Dostawa</w:t>
      </w:r>
      <w:r>
        <w:rPr>
          <w:rFonts w:ascii="Times New Roman" w:hAnsi="Times New Roman" w:cs="Times New Roman"/>
          <w:b/>
          <w:sz w:val="24"/>
          <w:szCs w:val="24"/>
        </w:rPr>
        <w:t xml:space="preserve"> materiałów medycznych i dezynfekcji</w:t>
      </w: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”.</w:t>
      </w:r>
    </w:p>
    <w:p w:rsidR="006C5E76" w:rsidRPr="006C5E76" w:rsidRDefault="006C5E76" w:rsidP="006C5E76">
      <w:pPr>
        <w:numPr>
          <w:ilvl w:val="0"/>
          <w:numId w:val="16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6C5E76" w:rsidRPr="006C5E76" w:rsidRDefault="006C5E76" w:rsidP="006C5E76">
      <w:pPr>
        <w:numPr>
          <w:ilvl w:val="0"/>
          <w:numId w:val="16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6C5E7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017"/>
        <w:gridCol w:w="7056"/>
      </w:tblGrid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6C5E76" w:rsidRPr="006C5E76" w:rsidTr="004827DD">
        <w:tc>
          <w:tcPr>
            <w:tcW w:w="3499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6C5E76" w:rsidRPr="006C5E76" w:rsidRDefault="006C5E76" w:rsidP="006C5E76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6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6C5E76" w:rsidRPr="006C5E76" w:rsidRDefault="006C5E76" w:rsidP="006C5E76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6C5E76" w:rsidRPr="006C5E76" w:rsidTr="004827DD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E76" w:rsidRPr="006C5E76" w:rsidRDefault="006C5E76" w:rsidP="006C5E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6C5E76" w:rsidRPr="006C5E76" w:rsidRDefault="006C5E76" w:rsidP="006C5E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.......................................................................... PLN</w:t>
            </w:r>
          </w:p>
          <w:p w:rsidR="006C5E76" w:rsidRPr="006C5E76" w:rsidRDefault="006C5E76" w:rsidP="006C5E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............................................................................................................... PLN)</w:t>
            </w:r>
          </w:p>
          <w:p w:rsidR="006C5E76" w:rsidRPr="006C5E76" w:rsidRDefault="006C5E76" w:rsidP="006C5E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podatku VAT tj. ......................................................................................... PLN </w:t>
            </w:r>
          </w:p>
          <w:p w:rsidR="006C5E76" w:rsidRPr="006C5E76" w:rsidRDefault="006C5E76" w:rsidP="006C5E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VAT)..................................................................... PLN</w:t>
            </w:r>
          </w:p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C5E7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(słownie:................................................................................................................. PLN)</w:t>
            </w:r>
          </w:p>
          <w:p w:rsidR="006C5E76" w:rsidRPr="006C5E76" w:rsidRDefault="006C5E76" w:rsidP="006C5E76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6C5E76" w:rsidRPr="006C5E76" w:rsidRDefault="006C5E76" w:rsidP="006C5E76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360" w:lineRule="auto"/>
        <w:ind w:left="426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Oświadczam/my,</w:t>
      </w:r>
      <w:r w:rsidRPr="006C5E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C5E76" w:rsidRPr="006C5E76" w:rsidRDefault="006C5E76" w:rsidP="006C5E76">
      <w:pPr>
        <w:numPr>
          <w:ilvl w:val="0"/>
          <w:numId w:val="16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6C5E76" w:rsidRPr="006C5E76" w:rsidRDefault="006C5E76" w:rsidP="006C5E76">
      <w:pPr>
        <w:numPr>
          <w:ilvl w:val="3"/>
          <w:numId w:val="16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6C5E76" w:rsidRPr="006C5E76" w:rsidRDefault="006C5E76" w:rsidP="006C5E76">
      <w:pPr>
        <w:numPr>
          <w:ilvl w:val="3"/>
          <w:numId w:val="16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6C5E76" w:rsidRPr="006C5E76" w:rsidRDefault="006C5E76" w:rsidP="006C5E76">
      <w:pPr>
        <w:numPr>
          <w:ilvl w:val="3"/>
          <w:numId w:val="16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C5E76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6C5E76" w:rsidRPr="006C5E76" w:rsidRDefault="006C5E76" w:rsidP="006C5E76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5E76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6C5E76" w:rsidRPr="006C5E76" w:rsidRDefault="006C5E76" w:rsidP="006C5E76">
      <w:pPr>
        <w:numPr>
          <w:ilvl w:val="0"/>
          <w:numId w:val="16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5E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Oświadczam/my</w:t>
      </w:r>
      <w:r w:rsidRPr="006C5E76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6C5E76" w:rsidRPr="00C17F8F" w:rsidRDefault="006C5E76" w:rsidP="006C5E76">
      <w:pPr>
        <w:numPr>
          <w:ilvl w:val="0"/>
          <w:numId w:val="16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5E7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Oświadczam/my</w:t>
      </w:r>
      <w:r w:rsidRPr="006C5E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6C5E76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6C5E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</w:t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…………...............................</w:t>
      </w:r>
    </w:p>
    <w:p w:rsidR="006C5E76" w:rsidRPr="006C5E76" w:rsidRDefault="006C5E76" w:rsidP="006C5E76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5E76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6C5E76" w:rsidRPr="006C5E76" w:rsidSect="00C17F8F">
      <w:footnotePr>
        <w:pos w:val="beneathText"/>
      </w:footnotePr>
      <w:pgSz w:w="11900" w:h="16837"/>
      <w:pgMar w:top="1455" w:right="1133" w:bottom="1345" w:left="11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2F4" w:rsidRDefault="00D212F4" w:rsidP="00FB72CA">
      <w:pPr>
        <w:spacing w:after="0" w:line="240" w:lineRule="auto"/>
      </w:pPr>
      <w:r>
        <w:separator/>
      </w:r>
    </w:p>
  </w:endnote>
  <w:endnote w:type="continuationSeparator" w:id="0">
    <w:p w:rsidR="00D212F4" w:rsidRDefault="00D212F4" w:rsidP="00FB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2F4" w:rsidRDefault="00D212F4" w:rsidP="00FB72CA">
      <w:pPr>
        <w:spacing w:after="0" w:line="240" w:lineRule="auto"/>
      </w:pPr>
      <w:r>
        <w:separator/>
      </w:r>
    </w:p>
  </w:footnote>
  <w:footnote w:type="continuationSeparator" w:id="0">
    <w:p w:rsidR="00D212F4" w:rsidRDefault="00D212F4" w:rsidP="00FB72CA">
      <w:pPr>
        <w:spacing w:after="0" w:line="240" w:lineRule="auto"/>
      </w:pPr>
      <w:r>
        <w:continuationSeparator/>
      </w:r>
    </w:p>
  </w:footnote>
  <w:footnote w:id="1">
    <w:p w:rsidR="006C5E76" w:rsidRPr="008918E5" w:rsidRDefault="006C5E76" w:rsidP="006C5E76">
      <w:pPr>
        <w:pStyle w:val="Tekstprzypisudolnego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6C5E76" w:rsidRPr="008918E5" w:rsidRDefault="006C5E76" w:rsidP="006C5E76">
      <w:pPr>
        <w:pStyle w:val="Tekstprzypisudolnego"/>
        <w:jc w:val="both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</w:t>
      </w:r>
      <w:bookmarkStart w:id="0" w:name="_GoBack"/>
      <w:r w:rsidRPr="008918E5">
        <w:rPr>
          <w:sz w:val="14"/>
          <w:szCs w:val="14"/>
        </w:rPr>
        <w:t>05</w:t>
      </w:r>
      <w:bookmarkEnd w:id="0"/>
      <w:r w:rsidRPr="008918E5">
        <w:rPr>
          <w:sz w:val="14"/>
          <w:szCs w:val="14"/>
        </w:rPr>
        <w:t>.2003, s. 36) Te informacje wymagane są wyłącznie do celów statystycznych.</w:t>
      </w:r>
    </w:p>
    <w:p w:rsidR="006C5E76" w:rsidRPr="008918E5" w:rsidRDefault="006C5E76" w:rsidP="006C5E76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6C5E76" w:rsidRPr="008918E5" w:rsidRDefault="006C5E76" w:rsidP="006C5E76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6C5E76" w:rsidRPr="008918E5" w:rsidRDefault="006C5E76" w:rsidP="006C5E76">
      <w:pPr>
        <w:pStyle w:val="Tekstprzypisudolnego"/>
        <w:jc w:val="both"/>
      </w:pPr>
      <w:r w:rsidRPr="008918E5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6C5E76" w:rsidRPr="008918E5" w:rsidRDefault="006C5E76" w:rsidP="006C5E76">
      <w:pPr>
        <w:pStyle w:val="Tekstprzypisudolnego"/>
        <w:jc w:val="both"/>
        <w:rPr>
          <w:bCs/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2141B"/>
    <w:multiLevelType w:val="hybridMultilevel"/>
    <w:tmpl w:val="06D6A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4921557"/>
    <w:multiLevelType w:val="hybridMultilevel"/>
    <w:tmpl w:val="A99E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D499F"/>
    <w:multiLevelType w:val="hybridMultilevel"/>
    <w:tmpl w:val="35FC7A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15"/>
  </w:num>
  <w:num w:numId="15">
    <w:abstractNumId w:val="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2C"/>
    <w:rsid w:val="00074190"/>
    <w:rsid w:val="00084573"/>
    <w:rsid w:val="000F0DC4"/>
    <w:rsid w:val="000F61D5"/>
    <w:rsid w:val="001069D5"/>
    <w:rsid w:val="001611C4"/>
    <w:rsid w:val="001B15A2"/>
    <w:rsid w:val="001E26D2"/>
    <w:rsid w:val="001F49DB"/>
    <w:rsid w:val="00214627"/>
    <w:rsid w:val="002966AD"/>
    <w:rsid w:val="002A3A8B"/>
    <w:rsid w:val="0031615F"/>
    <w:rsid w:val="0034301C"/>
    <w:rsid w:val="00364635"/>
    <w:rsid w:val="00374C5E"/>
    <w:rsid w:val="003A3286"/>
    <w:rsid w:val="003C2954"/>
    <w:rsid w:val="003D7CB2"/>
    <w:rsid w:val="003E2B3E"/>
    <w:rsid w:val="003F7153"/>
    <w:rsid w:val="004E651A"/>
    <w:rsid w:val="00522BEF"/>
    <w:rsid w:val="00547051"/>
    <w:rsid w:val="005A1381"/>
    <w:rsid w:val="005C0D27"/>
    <w:rsid w:val="006133BB"/>
    <w:rsid w:val="00635F28"/>
    <w:rsid w:val="00657730"/>
    <w:rsid w:val="006C5E76"/>
    <w:rsid w:val="006F2252"/>
    <w:rsid w:val="00735DE9"/>
    <w:rsid w:val="00753156"/>
    <w:rsid w:val="00756D36"/>
    <w:rsid w:val="008579A9"/>
    <w:rsid w:val="008C6FC6"/>
    <w:rsid w:val="0090556D"/>
    <w:rsid w:val="009770A5"/>
    <w:rsid w:val="00984087"/>
    <w:rsid w:val="00990824"/>
    <w:rsid w:val="0099374E"/>
    <w:rsid w:val="009A1B52"/>
    <w:rsid w:val="009D1E13"/>
    <w:rsid w:val="00A145BE"/>
    <w:rsid w:val="00A35201"/>
    <w:rsid w:val="00A76F30"/>
    <w:rsid w:val="00A94A0A"/>
    <w:rsid w:val="00AE0DDF"/>
    <w:rsid w:val="00AE50F5"/>
    <w:rsid w:val="00B378EC"/>
    <w:rsid w:val="00B82352"/>
    <w:rsid w:val="00BE2682"/>
    <w:rsid w:val="00C03A2C"/>
    <w:rsid w:val="00C0722F"/>
    <w:rsid w:val="00C17F8F"/>
    <w:rsid w:val="00C61752"/>
    <w:rsid w:val="00C8345C"/>
    <w:rsid w:val="00C96F6E"/>
    <w:rsid w:val="00CB1B91"/>
    <w:rsid w:val="00D13840"/>
    <w:rsid w:val="00D212F4"/>
    <w:rsid w:val="00D300E6"/>
    <w:rsid w:val="00DB7BDD"/>
    <w:rsid w:val="00DD16D8"/>
    <w:rsid w:val="00E134B7"/>
    <w:rsid w:val="00E66B32"/>
    <w:rsid w:val="00E74F4E"/>
    <w:rsid w:val="00ED0B63"/>
    <w:rsid w:val="00EF7A81"/>
    <w:rsid w:val="00F54A8D"/>
    <w:rsid w:val="00F744ED"/>
    <w:rsid w:val="00F8042C"/>
    <w:rsid w:val="00FB72C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AC85-99C8-45D7-8A5F-988A92D7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2</cp:revision>
  <cp:lastPrinted>2019-08-23T05:55:00Z</cp:lastPrinted>
  <dcterms:created xsi:type="dcterms:W3CDTF">2020-09-14T09:58:00Z</dcterms:created>
  <dcterms:modified xsi:type="dcterms:W3CDTF">2020-09-14T09:58:00Z</dcterms:modified>
</cp:coreProperties>
</file>